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B31" w:rsidRPr="00526C95" w:rsidRDefault="00495F22" w:rsidP="00124534">
      <w:pPr>
        <w:spacing w:line="240" w:lineRule="auto"/>
        <w:rPr>
          <w:rFonts w:ascii="Times New Roman" w:hAnsi="Times New Roman"/>
          <w:sz w:val="20"/>
          <w:szCs w:val="20"/>
        </w:rPr>
      </w:pPr>
      <w:bookmarkStart w:id="0" w:name="_GoBack"/>
      <w:bookmarkEnd w:id="0"/>
      <w:r w:rsidRPr="00526C95">
        <w:rPr>
          <w:rFonts w:ascii="Times New Roman" w:hAnsi="Times New Roman"/>
          <w:sz w:val="20"/>
          <w:szCs w:val="20"/>
        </w:rPr>
        <w:t>Załącznik nr 4 do Regulaminu udzielania zamówień publicznych o wartości</w:t>
      </w:r>
      <w:r w:rsidR="00286187">
        <w:rPr>
          <w:rFonts w:ascii="Times New Roman" w:hAnsi="Times New Roman"/>
          <w:sz w:val="20"/>
          <w:szCs w:val="20"/>
        </w:rPr>
        <w:t xml:space="preserve"> nie przekraczającej wyrażonej </w:t>
      </w:r>
      <w:r w:rsidRPr="00526C95">
        <w:rPr>
          <w:rFonts w:ascii="Times New Roman" w:hAnsi="Times New Roman"/>
          <w:sz w:val="20"/>
          <w:szCs w:val="20"/>
        </w:rPr>
        <w:t xml:space="preserve">w złotych równowartości kwoty 30 000 euro netto.                                                  </w:t>
      </w:r>
    </w:p>
    <w:p w:rsidR="00881894" w:rsidRPr="00526C95" w:rsidRDefault="0085382D" w:rsidP="00495F22">
      <w:pPr>
        <w:spacing w:line="240" w:lineRule="auto"/>
        <w:jc w:val="right"/>
        <w:rPr>
          <w:rFonts w:ascii="Times New Roman" w:hAnsi="Times New Roman"/>
          <w:i/>
          <w:sz w:val="20"/>
          <w:szCs w:val="20"/>
        </w:rPr>
      </w:pPr>
      <w:r w:rsidRPr="00526C95">
        <w:rPr>
          <w:rFonts w:ascii="Times New Roman" w:hAnsi="Times New Roman"/>
          <w:i/>
          <w:sz w:val="20"/>
          <w:szCs w:val="20"/>
        </w:rPr>
        <w:tab/>
      </w:r>
      <w:r w:rsidR="00BE6B31" w:rsidRPr="00526C95">
        <w:rPr>
          <w:rFonts w:ascii="Times New Roman" w:hAnsi="Times New Roman"/>
          <w:i/>
          <w:sz w:val="20"/>
          <w:szCs w:val="20"/>
        </w:rPr>
        <w:tab/>
      </w:r>
      <w:r w:rsidR="00BE6B31" w:rsidRPr="00526C95">
        <w:rPr>
          <w:rFonts w:ascii="Times New Roman" w:hAnsi="Times New Roman"/>
          <w:i/>
          <w:sz w:val="20"/>
          <w:szCs w:val="20"/>
        </w:rPr>
        <w:tab/>
      </w:r>
      <w:r w:rsidR="00BE6B31" w:rsidRPr="00526C95">
        <w:rPr>
          <w:rFonts w:ascii="Times New Roman" w:hAnsi="Times New Roman"/>
          <w:i/>
          <w:sz w:val="20"/>
          <w:szCs w:val="20"/>
        </w:rPr>
        <w:tab/>
      </w:r>
      <w:r w:rsidR="00BE6B31" w:rsidRPr="00526C95">
        <w:rPr>
          <w:rFonts w:ascii="Times New Roman" w:hAnsi="Times New Roman"/>
          <w:i/>
          <w:sz w:val="20"/>
          <w:szCs w:val="20"/>
        </w:rPr>
        <w:tab/>
      </w:r>
      <w:r w:rsidR="00BE6B31" w:rsidRPr="00526C95">
        <w:rPr>
          <w:rFonts w:ascii="Times New Roman" w:hAnsi="Times New Roman"/>
          <w:i/>
          <w:sz w:val="20"/>
          <w:szCs w:val="20"/>
        </w:rPr>
        <w:tab/>
      </w:r>
      <w:r w:rsidR="00BE6B31" w:rsidRPr="00526C95">
        <w:rPr>
          <w:rFonts w:ascii="Times New Roman" w:hAnsi="Times New Roman"/>
          <w:i/>
          <w:sz w:val="20"/>
          <w:szCs w:val="20"/>
        </w:rPr>
        <w:tab/>
      </w:r>
      <w:r w:rsidR="00881894" w:rsidRPr="00526C95">
        <w:rPr>
          <w:rFonts w:ascii="Times New Roman" w:hAnsi="Times New Roman"/>
          <w:i/>
          <w:sz w:val="20"/>
          <w:szCs w:val="20"/>
        </w:rPr>
        <w:t xml:space="preserve">Lublin, dnia </w:t>
      </w:r>
      <w:r w:rsidR="007D114D" w:rsidRPr="00526C95">
        <w:rPr>
          <w:rFonts w:ascii="Times New Roman" w:hAnsi="Times New Roman"/>
          <w:i/>
          <w:sz w:val="20"/>
          <w:szCs w:val="20"/>
        </w:rPr>
        <w:t>2</w:t>
      </w:r>
      <w:r w:rsidR="00F744FD">
        <w:rPr>
          <w:rFonts w:ascii="Times New Roman" w:hAnsi="Times New Roman"/>
          <w:i/>
          <w:sz w:val="20"/>
          <w:szCs w:val="20"/>
        </w:rPr>
        <w:t>7</w:t>
      </w:r>
      <w:r w:rsidR="004D2B19" w:rsidRPr="00526C95">
        <w:rPr>
          <w:rFonts w:ascii="Times New Roman" w:hAnsi="Times New Roman"/>
          <w:i/>
          <w:sz w:val="20"/>
          <w:szCs w:val="20"/>
        </w:rPr>
        <w:t xml:space="preserve">- </w:t>
      </w:r>
      <w:r w:rsidR="007D114D" w:rsidRPr="00526C95">
        <w:rPr>
          <w:rFonts w:ascii="Times New Roman" w:hAnsi="Times New Roman"/>
          <w:i/>
          <w:sz w:val="20"/>
          <w:szCs w:val="20"/>
        </w:rPr>
        <w:t>11</w:t>
      </w:r>
      <w:r w:rsidR="004D2B19" w:rsidRPr="00526C95">
        <w:rPr>
          <w:rFonts w:ascii="Times New Roman" w:hAnsi="Times New Roman"/>
          <w:i/>
          <w:sz w:val="20"/>
          <w:szCs w:val="20"/>
        </w:rPr>
        <w:t xml:space="preserve"> - </w:t>
      </w:r>
      <w:r w:rsidR="00881894" w:rsidRPr="00526C95">
        <w:rPr>
          <w:rFonts w:ascii="Times New Roman" w:hAnsi="Times New Roman"/>
          <w:i/>
          <w:sz w:val="20"/>
          <w:szCs w:val="20"/>
        </w:rPr>
        <w:t>201</w:t>
      </w:r>
      <w:r w:rsidR="00A2127B" w:rsidRPr="00526C95">
        <w:rPr>
          <w:rFonts w:ascii="Times New Roman" w:hAnsi="Times New Roman"/>
          <w:i/>
          <w:sz w:val="20"/>
          <w:szCs w:val="20"/>
        </w:rPr>
        <w:t>9</w:t>
      </w:r>
      <w:r w:rsidR="00881894" w:rsidRPr="00526C95">
        <w:rPr>
          <w:rFonts w:ascii="Times New Roman" w:hAnsi="Times New Roman"/>
          <w:i/>
          <w:sz w:val="20"/>
          <w:szCs w:val="20"/>
        </w:rPr>
        <w:t xml:space="preserve">  roku.</w:t>
      </w:r>
    </w:p>
    <w:p w:rsidR="00C047B7" w:rsidRPr="00526C95" w:rsidRDefault="00C047B7" w:rsidP="008B3BE1">
      <w:pPr>
        <w:pStyle w:val="NormalnyWeb"/>
        <w:shd w:val="clear" w:color="auto" w:fill="FFFFFF"/>
        <w:jc w:val="both"/>
        <w:rPr>
          <w:rStyle w:val="Pogrubienie"/>
          <w:b w:val="0"/>
          <w:bCs w:val="0"/>
          <w:i/>
          <w:sz w:val="20"/>
          <w:szCs w:val="20"/>
        </w:rPr>
      </w:pPr>
      <w:r w:rsidRPr="00526C95">
        <w:rPr>
          <w:i/>
          <w:sz w:val="20"/>
          <w:szCs w:val="20"/>
        </w:rPr>
        <w:t>K.G.261.1.</w:t>
      </w:r>
      <w:r w:rsidR="0014639F">
        <w:rPr>
          <w:i/>
          <w:sz w:val="20"/>
          <w:szCs w:val="20"/>
        </w:rPr>
        <w:t>7</w:t>
      </w:r>
      <w:r w:rsidRPr="00526C95">
        <w:rPr>
          <w:i/>
          <w:sz w:val="20"/>
          <w:szCs w:val="20"/>
        </w:rPr>
        <w:t xml:space="preserve">.2019 </w:t>
      </w:r>
      <w:r w:rsidR="000C5799" w:rsidRPr="00526C95">
        <w:rPr>
          <w:i/>
          <w:sz w:val="20"/>
          <w:szCs w:val="20"/>
        </w:rPr>
        <w:t xml:space="preserve">Zakup i dostawa </w:t>
      </w:r>
      <w:r w:rsidR="00D0686A" w:rsidRPr="00526C95">
        <w:rPr>
          <w:i/>
          <w:sz w:val="20"/>
          <w:szCs w:val="20"/>
        </w:rPr>
        <w:t>mebli</w:t>
      </w:r>
      <w:r w:rsidR="00613F71" w:rsidRPr="00526C95">
        <w:rPr>
          <w:i/>
          <w:sz w:val="20"/>
          <w:szCs w:val="20"/>
        </w:rPr>
        <w:t xml:space="preserve"> </w:t>
      </w:r>
      <w:r w:rsidR="005E5633">
        <w:rPr>
          <w:i/>
          <w:sz w:val="20"/>
          <w:szCs w:val="20"/>
        </w:rPr>
        <w:t xml:space="preserve">do pokoi mieszkalnych </w:t>
      </w:r>
      <w:r w:rsidR="00613F71" w:rsidRPr="00526C95">
        <w:rPr>
          <w:i/>
          <w:sz w:val="20"/>
          <w:szCs w:val="20"/>
        </w:rPr>
        <w:t>do Bursy szkolnej nr 5 w Lublinie</w:t>
      </w:r>
    </w:p>
    <w:p w:rsidR="00881894" w:rsidRPr="00526C95" w:rsidRDefault="00881894" w:rsidP="00787955">
      <w:pPr>
        <w:pStyle w:val="NormalnyWeb"/>
        <w:shd w:val="clear" w:color="auto" w:fill="FFFFFF"/>
        <w:jc w:val="center"/>
        <w:rPr>
          <w:color w:val="333333"/>
        </w:rPr>
      </w:pPr>
      <w:r w:rsidRPr="00526C95">
        <w:rPr>
          <w:rStyle w:val="Pogrubienie"/>
          <w:color w:val="333333"/>
        </w:rPr>
        <w:t>ZAPROSZENIE DO SKŁADANIA OFERTY CENOWEJ</w:t>
      </w:r>
    </w:p>
    <w:p w:rsidR="00311BA5" w:rsidRPr="00526C95" w:rsidRDefault="00311BA5" w:rsidP="00FB10B2">
      <w:pPr>
        <w:pStyle w:val="NormalnyWeb"/>
        <w:shd w:val="clear" w:color="auto" w:fill="FFFFFF"/>
        <w:jc w:val="both"/>
        <w:rPr>
          <w:b/>
          <w:color w:val="333333"/>
          <w:u w:val="single"/>
        </w:rPr>
      </w:pPr>
      <w:r w:rsidRPr="00526C95">
        <w:rPr>
          <w:b/>
          <w:color w:val="333333"/>
          <w:u w:val="single"/>
        </w:rPr>
        <w:t>Zamawiający</w:t>
      </w:r>
      <w:r w:rsidRPr="00526C95">
        <w:rPr>
          <w:b/>
          <w:color w:val="333333"/>
        </w:rPr>
        <w:t>:  Bursa Szkolna Nr 5 ul. Pogodna 52a, 20-337 Lublin</w:t>
      </w:r>
      <w:r w:rsidR="00286187">
        <w:rPr>
          <w:b/>
          <w:color w:val="333333"/>
        </w:rPr>
        <w:t xml:space="preserve"> </w:t>
      </w:r>
      <w:r w:rsidRPr="00526C95">
        <w:rPr>
          <w:b/>
          <w:color w:val="333333"/>
        </w:rPr>
        <w:t xml:space="preserve">tel./fax 81 744 44 22 </w:t>
      </w:r>
      <w:r w:rsidR="00B439B9" w:rsidRPr="00526C95">
        <w:rPr>
          <w:b/>
          <w:color w:val="333333"/>
        </w:rPr>
        <w:br/>
      </w:r>
      <w:r w:rsidRPr="00526C95">
        <w:rPr>
          <w:color w:val="333333"/>
        </w:rPr>
        <w:t xml:space="preserve">zaprasza do złożenia oferty cenowej na: </w:t>
      </w:r>
      <w:r w:rsidRPr="00526C95">
        <w:rPr>
          <w:b/>
          <w:bCs/>
        </w:rPr>
        <w:t xml:space="preserve">Zakup i dostawę </w:t>
      </w:r>
      <w:r w:rsidR="00617BE9">
        <w:rPr>
          <w:b/>
          <w:bCs/>
        </w:rPr>
        <w:t xml:space="preserve">mebli </w:t>
      </w:r>
      <w:r w:rsidR="00163EE9">
        <w:rPr>
          <w:b/>
          <w:bCs/>
        </w:rPr>
        <w:t xml:space="preserve">do pokoi mieszkalnych </w:t>
      </w:r>
      <w:r w:rsidRPr="00526C95">
        <w:rPr>
          <w:b/>
          <w:bCs/>
        </w:rPr>
        <w:t xml:space="preserve"> </w:t>
      </w:r>
      <w:r w:rsidR="00163EE9">
        <w:rPr>
          <w:b/>
          <w:bCs/>
        </w:rPr>
        <w:t>do</w:t>
      </w:r>
      <w:r w:rsidRPr="00526C95">
        <w:rPr>
          <w:b/>
          <w:bCs/>
        </w:rPr>
        <w:t xml:space="preserve"> Bursy Szkolnej nr 5 w Lublinie</w:t>
      </w:r>
    </w:p>
    <w:p w:rsidR="00311BA5" w:rsidRPr="00526C95" w:rsidRDefault="00311BA5" w:rsidP="005B5CD0">
      <w:pPr>
        <w:pStyle w:val="NormalnyWeb"/>
        <w:numPr>
          <w:ilvl w:val="2"/>
          <w:numId w:val="1"/>
        </w:numPr>
        <w:shd w:val="clear" w:color="auto" w:fill="FFFFFF"/>
        <w:jc w:val="both"/>
        <w:rPr>
          <w:rStyle w:val="Pogrubienie"/>
          <w:b w:val="0"/>
          <w:bCs w:val="0"/>
        </w:rPr>
      </w:pPr>
      <w:r w:rsidRPr="00526C95">
        <w:t>Termin realizacji zamówienia</w:t>
      </w:r>
      <w:r w:rsidR="00C912E1">
        <w:t xml:space="preserve"> do 1</w:t>
      </w:r>
      <w:r w:rsidR="007C5B14">
        <w:t>5</w:t>
      </w:r>
      <w:r w:rsidR="00C912E1">
        <w:t xml:space="preserve"> grudnia 2019roku</w:t>
      </w:r>
      <w:r w:rsidR="00B71FFE">
        <w:rPr>
          <w:rStyle w:val="Pogrubienie"/>
          <w:b w:val="0"/>
        </w:rPr>
        <w:t>;</w:t>
      </w:r>
    </w:p>
    <w:p w:rsidR="00311BA5" w:rsidRDefault="00311BA5" w:rsidP="005B5CD0">
      <w:pPr>
        <w:pStyle w:val="NormalnyWeb"/>
        <w:numPr>
          <w:ilvl w:val="0"/>
          <w:numId w:val="1"/>
        </w:numPr>
        <w:shd w:val="clear" w:color="auto" w:fill="FFFFFF"/>
        <w:jc w:val="both"/>
        <w:rPr>
          <w:rStyle w:val="Pogrubienie"/>
        </w:rPr>
      </w:pPr>
      <w:r w:rsidRPr="00526C95">
        <w:rPr>
          <w:rStyle w:val="Pogrubienie"/>
          <w:b w:val="0"/>
        </w:rPr>
        <w:t>Termin składania ofert:</w:t>
      </w:r>
      <w:r w:rsidR="007C5B14">
        <w:rPr>
          <w:rStyle w:val="Pogrubienie"/>
        </w:rPr>
        <w:t>0</w:t>
      </w:r>
      <w:r w:rsidR="00F744FD">
        <w:rPr>
          <w:rStyle w:val="Pogrubienie"/>
        </w:rPr>
        <w:t>4</w:t>
      </w:r>
      <w:r w:rsidR="007C5B14">
        <w:rPr>
          <w:rStyle w:val="Pogrubienie"/>
        </w:rPr>
        <w:t xml:space="preserve">-12-2019 </w:t>
      </w:r>
      <w:r w:rsidRPr="00526C95">
        <w:rPr>
          <w:rStyle w:val="Pogrubienie"/>
        </w:rPr>
        <w:t xml:space="preserve">do godziny </w:t>
      </w:r>
      <w:r w:rsidR="007C5B14">
        <w:rPr>
          <w:rStyle w:val="Pogrubienie"/>
        </w:rPr>
        <w:t>09:00</w:t>
      </w:r>
      <w:r w:rsidR="00B71FFE">
        <w:rPr>
          <w:rStyle w:val="Pogrubienie"/>
        </w:rPr>
        <w:t>;</w:t>
      </w:r>
    </w:p>
    <w:p w:rsidR="00B71FFE" w:rsidRPr="00526C95" w:rsidRDefault="00B71FFE" w:rsidP="005B5CD0">
      <w:pPr>
        <w:pStyle w:val="NormalnyWeb"/>
        <w:numPr>
          <w:ilvl w:val="0"/>
          <w:numId w:val="1"/>
        </w:numPr>
        <w:shd w:val="clear" w:color="auto" w:fill="FFFFFF"/>
        <w:jc w:val="both"/>
        <w:rPr>
          <w:rStyle w:val="Pogrubienie"/>
        </w:rPr>
      </w:pPr>
      <w:r>
        <w:rPr>
          <w:rStyle w:val="Pogrubienie"/>
        </w:rPr>
        <w:t>Termin otwarcia ofert: 0</w:t>
      </w:r>
      <w:r w:rsidR="00F744FD">
        <w:rPr>
          <w:rStyle w:val="Pogrubienie"/>
        </w:rPr>
        <w:t>4</w:t>
      </w:r>
      <w:r>
        <w:rPr>
          <w:rStyle w:val="Pogrubienie"/>
        </w:rPr>
        <w:t>.12.2019 godzina 09:15;</w:t>
      </w:r>
    </w:p>
    <w:p w:rsidR="00311BA5" w:rsidRPr="00526C95" w:rsidRDefault="00311BA5" w:rsidP="005B5CD0">
      <w:pPr>
        <w:pStyle w:val="NormalnyWeb"/>
        <w:numPr>
          <w:ilvl w:val="0"/>
          <w:numId w:val="1"/>
        </w:numPr>
        <w:shd w:val="clear" w:color="auto" w:fill="FFFFFF"/>
        <w:spacing w:before="0" w:beforeAutospacing="0"/>
        <w:jc w:val="both"/>
        <w:rPr>
          <w:rStyle w:val="Pogrubienie"/>
          <w:b w:val="0"/>
        </w:rPr>
      </w:pPr>
      <w:r w:rsidRPr="00526C95">
        <w:rPr>
          <w:rStyle w:val="Pogrubienie"/>
          <w:b w:val="0"/>
        </w:rPr>
        <w:t xml:space="preserve">Miejsce składania ofert: siedziba zamawiającego – sekretariat Bursy Szkolnej nr 5 </w:t>
      </w:r>
    </w:p>
    <w:p w:rsidR="00B71FFE" w:rsidRPr="00526C95" w:rsidRDefault="00311BA5" w:rsidP="00B71FFE">
      <w:pPr>
        <w:pStyle w:val="NormalnyWeb"/>
        <w:shd w:val="clear" w:color="auto" w:fill="FFFFFF"/>
        <w:spacing w:before="0" w:beforeAutospacing="0"/>
        <w:ind w:left="360"/>
        <w:jc w:val="both"/>
        <w:rPr>
          <w:rStyle w:val="Pogrubienie"/>
        </w:rPr>
      </w:pPr>
      <w:r w:rsidRPr="00526C95">
        <w:rPr>
          <w:rStyle w:val="Pogrubienie"/>
          <w:b w:val="0"/>
        </w:rPr>
        <w:t>w Lublinie, ul. Pogodna 52a</w:t>
      </w:r>
      <w:r w:rsidRPr="00526C95">
        <w:rPr>
          <w:rStyle w:val="Pogrubienie"/>
        </w:rPr>
        <w:t xml:space="preserve"> lub na adres email: </w:t>
      </w:r>
      <w:hyperlink r:id="rId9" w:history="1">
        <w:r w:rsidR="00B71FFE" w:rsidRPr="0012370C">
          <w:rPr>
            <w:rStyle w:val="Hipercze"/>
          </w:rPr>
          <w:t>sekretariat@bursa5.lublin.eu</w:t>
        </w:r>
      </w:hyperlink>
    </w:p>
    <w:p w:rsidR="00311BA5" w:rsidRPr="00526C95" w:rsidRDefault="00311BA5" w:rsidP="005B5CD0">
      <w:pPr>
        <w:pStyle w:val="NormalnyWeb"/>
        <w:numPr>
          <w:ilvl w:val="0"/>
          <w:numId w:val="1"/>
        </w:numPr>
        <w:shd w:val="clear" w:color="auto" w:fill="FFFFFF"/>
        <w:jc w:val="both"/>
        <w:rPr>
          <w:rStyle w:val="Pogrubienie"/>
        </w:rPr>
      </w:pPr>
      <w:r w:rsidRPr="00526C95">
        <w:rPr>
          <w:rStyle w:val="Pogrubienie"/>
          <w:b w:val="0"/>
        </w:rPr>
        <w:t>Rodzaj zamówienia:</w:t>
      </w:r>
    </w:p>
    <w:p w:rsidR="00D63E22" w:rsidRPr="00526C95" w:rsidRDefault="00D63E22" w:rsidP="005B5CD0">
      <w:pPr>
        <w:pStyle w:val="NormalnyWeb"/>
        <w:numPr>
          <w:ilvl w:val="0"/>
          <w:numId w:val="25"/>
        </w:numPr>
        <w:shd w:val="clear" w:color="auto" w:fill="FFFFFF"/>
        <w:jc w:val="both"/>
        <w:rPr>
          <w:rStyle w:val="Pogrubienie"/>
          <w:b w:val="0"/>
        </w:rPr>
      </w:pPr>
      <w:r w:rsidRPr="00526C95">
        <w:rPr>
          <w:rStyle w:val="Pogrubienie"/>
          <w:b w:val="0"/>
        </w:rPr>
        <w:t>Zamówienia publiczne poniżej wartości progowej 30 000 euro.</w:t>
      </w:r>
    </w:p>
    <w:p w:rsidR="00D63E22" w:rsidRPr="00526C95" w:rsidRDefault="00D63E22" w:rsidP="005B5CD0">
      <w:pPr>
        <w:pStyle w:val="NormalnyWeb"/>
        <w:numPr>
          <w:ilvl w:val="0"/>
          <w:numId w:val="25"/>
        </w:numPr>
        <w:shd w:val="clear" w:color="auto" w:fill="FFFFFF"/>
        <w:jc w:val="both"/>
        <w:rPr>
          <w:rStyle w:val="Pogrubienie"/>
        </w:rPr>
      </w:pPr>
      <w:r w:rsidRPr="00526C95">
        <w:rPr>
          <w:rStyle w:val="Pogrubienie"/>
          <w:b w:val="0"/>
        </w:rPr>
        <w:t>Do zamówienia nie mają zastosowania przepisy ustawy z dnia 29 stycznia 2004r. prawo zamówień publicznych (tj. Dz.U z 2018r poz. 1986</w:t>
      </w:r>
      <w:r w:rsidR="00ED163A" w:rsidRPr="00526C95">
        <w:rPr>
          <w:rStyle w:val="Pogrubienie"/>
          <w:b w:val="0"/>
        </w:rPr>
        <w:t xml:space="preserve"> z póz. zmianami</w:t>
      </w:r>
      <w:r w:rsidRPr="00526C95">
        <w:rPr>
          <w:rStyle w:val="Pogrubienie"/>
          <w:b w:val="0"/>
        </w:rPr>
        <w:t>) zgodnie z art. 4 pkt. 8 ustawy.</w:t>
      </w:r>
    </w:p>
    <w:p w:rsidR="005666BC" w:rsidRPr="00097235" w:rsidRDefault="00F56991" w:rsidP="005B5CD0">
      <w:pPr>
        <w:pStyle w:val="NormalnyWeb"/>
        <w:numPr>
          <w:ilvl w:val="0"/>
          <w:numId w:val="1"/>
        </w:numPr>
        <w:shd w:val="clear" w:color="auto" w:fill="FFFFFF"/>
        <w:jc w:val="both"/>
        <w:rPr>
          <w:rStyle w:val="Pogrubienie"/>
        </w:rPr>
      </w:pPr>
      <w:r w:rsidRPr="00097235">
        <w:rPr>
          <w:rStyle w:val="Pogrubienie"/>
        </w:rPr>
        <w:t>Opis przedmiotu zamówienia</w:t>
      </w:r>
      <w:r w:rsidRPr="00097235">
        <w:rPr>
          <w:rStyle w:val="Pogrubienie"/>
          <w:b w:val="0"/>
        </w:rPr>
        <w:t xml:space="preserve">: </w:t>
      </w:r>
      <w:r w:rsidR="004B3D35" w:rsidRPr="00097235">
        <w:rPr>
          <w:rStyle w:val="Pogrubienie"/>
          <w:b w:val="0"/>
        </w:rPr>
        <w:t xml:space="preserve">Przedmiotem zamówienia jest zakup i dostawa </w:t>
      </w:r>
      <w:r w:rsidR="00840FCA" w:rsidRPr="00097235">
        <w:rPr>
          <w:rStyle w:val="Pogrubienie"/>
          <w:b w:val="0"/>
        </w:rPr>
        <w:t>mebli</w:t>
      </w:r>
      <w:r w:rsidR="007B128D">
        <w:rPr>
          <w:rStyle w:val="Pogrubienie"/>
          <w:b w:val="0"/>
        </w:rPr>
        <w:t xml:space="preserve"> do pokoi mieszkalnych do Bursy Szkolnej nr 5 w Lublinie.</w:t>
      </w:r>
    </w:p>
    <w:p w:rsidR="00F56991" w:rsidRDefault="00B17AE8" w:rsidP="00562F43">
      <w:pPr>
        <w:shd w:val="clear" w:color="auto" w:fill="FFFFFF"/>
        <w:jc w:val="both"/>
        <w:textAlignment w:val="baseline"/>
        <w:outlineLvl w:val="2"/>
        <w:rPr>
          <w:rFonts w:ascii="Times New Roman" w:eastAsia="Times New Roman" w:hAnsi="Times New Roman"/>
          <w:bCs/>
          <w:sz w:val="24"/>
          <w:szCs w:val="24"/>
        </w:rPr>
      </w:pPr>
      <w:r w:rsidRPr="007C30F5">
        <w:rPr>
          <w:rFonts w:ascii="Times New Roman" w:hAnsi="Times New Roman"/>
          <w:sz w:val="24"/>
          <w:szCs w:val="24"/>
        </w:rPr>
        <w:t>Zamawiający wymaga udzielenia przez Wykonawcę gwarancji na przedmiot umo</w:t>
      </w:r>
      <w:r w:rsidR="002F1A21">
        <w:rPr>
          <w:rFonts w:ascii="Times New Roman" w:hAnsi="Times New Roman"/>
          <w:sz w:val="24"/>
          <w:szCs w:val="24"/>
        </w:rPr>
        <w:t>wy na o</w:t>
      </w:r>
      <w:r w:rsidR="003C7DD6">
        <w:rPr>
          <w:rFonts w:ascii="Times New Roman" w:hAnsi="Times New Roman"/>
          <w:sz w:val="24"/>
          <w:szCs w:val="24"/>
        </w:rPr>
        <w:t xml:space="preserve">kres minimum 12 miesięcy, chyba, </w:t>
      </w:r>
      <w:r w:rsidR="002F1A21">
        <w:rPr>
          <w:rFonts w:ascii="Times New Roman" w:hAnsi="Times New Roman"/>
          <w:sz w:val="24"/>
          <w:szCs w:val="24"/>
        </w:rPr>
        <w:t>że gwarancja producenta</w:t>
      </w:r>
      <w:r w:rsidR="00F952B6">
        <w:rPr>
          <w:rFonts w:ascii="Times New Roman" w:hAnsi="Times New Roman"/>
          <w:sz w:val="24"/>
          <w:szCs w:val="24"/>
        </w:rPr>
        <w:t xml:space="preserve"> jest dłuższa, to obowiązuje gwarancja udzielona przez producenta. </w:t>
      </w:r>
      <w:r w:rsidR="002F1A21">
        <w:rPr>
          <w:rFonts w:ascii="Times New Roman" w:hAnsi="Times New Roman"/>
          <w:sz w:val="24"/>
          <w:szCs w:val="24"/>
        </w:rPr>
        <w:t>Okres rękojmi przedłuż</w:t>
      </w:r>
      <w:r w:rsidR="00F952B6">
        <w:rPr>
          <w:rFonts w:ascii="Times New Roman" w:hAnsi="Times New Roman"/>
          <w:sz w:val="24"/>
          <w:szCs w:val="24"/>
        </w:rPr>
        <w:t>a się a okres trwania gwarancji.</w:t>
      </w:r>
      <w:r w:rsidR="002F1A21">
        <w:rPr>
          <w:rFonts w:ascii="Times New Roman" w:hAnsi="Times New Roman"/>
          <w:sz w:val="24"/>
          <w:szCs w:val="24"/>
        </w:rPr>
        <w:t xml:space="preserve"> </w:t>
      </w:r>
      <w:r w:rsidR="003244EA" w:rsidRPr="00E130BB">
        <w:rPr>
          <w:rFonts w:ascii="Times New Roman" w:eastAsia="Times New Roman" w:hAnsi="Times New Roman"/>
          <w:bCs/>
          <w:sz w:val="24"/>
          <w:szCs w:val="24"/>
        </w:rPr>
        <w:t>Przedmiot zamówienia musi być nowy, nieużywany. Meble muszą spełniać normy i certyfikaty przewidziane polskim prawem.</w:t>
      </w:r>
    </w:p>
    <w:p w:rsidR="004917EA" w:rsidRPr="004917EA" w:rsidRDefault="004917EA" w:rsidP="00562F43">
      <w:pPr>
        <w:shd w:val="clear" w:color="auto" w:fill="FFFFFF"/>
        <w:jc w:val="both"/>
        <w:textAlignment w:val="baseline"/>
        <w:outlineLvl w:val="2"/>
        <w:rPr>
          <w:rStyle w:val="Pogrubienie"/>
          <w:rFonts w:ascii="Times New Roman" w:eastAsia="Times New Roman" w:hAnsi="Times New Roman"/>
          <w:b w:val="0"/>
          <w:sz w:val="24"/>
          <w:szCs w:val="24"/>
        </w:rPr>
      </w:pPr>
      <w:r w:rsidRPr="004917EA">
        <w:rPr>
          <w:rFonts w:ascii="Times New Roman" w:hAnsi="Times New Roman"/>
          <w:b/>
          <w:bCs/>
          <w:sz w:val="24"/>
          <w:szCs w:val="24"/>
          <w:lang w:eastAsia="pl-PL"/>
        </w:rPr>
        <w:t>Występujące poniżej ewentualne znaki towarowe i nazwy własne traktowane są jako przykładowe</w:t>
      </w:r>
      <w:r w:rsidR="00AB1D53">
        <w:rPr>
          <w:rFonts w:ascii="Times New Roman" w:hAnsi="Times New Roman"/>
          <w:b/>
          <w:bCs/>
          <w:sz w:val="24"/>
          <w:szCs w:val="24"/>
          <w:lang w:eastAsia="pl-PL"/>
        </w:rPr>
        <w:t>.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599"/>
        <w:gridCol w:w="1461"/>
        <w:gridCol w:w="6454"/>
        <w:gridCol w:w="910"/>
      </w:tblGrid>
      <w:tr w:rsidR="009F3E13" w:rsidRPr="00526C95" w:rsidTr="00313A55">
        <w:tc>
          <w:tcPr>
            <w:tcW w:w="599" w:type="dxa"/>
            <w:vAlign w:val="center"/>
          </w:tcPr>
          <w:p w:rsidR="009F3E13" w:rsidRPr="00526C95" w:rsidRDefault="009F3E13" w:rsidP="00313A55">
            <w:pPr>
              <w:pStyle w:val="NormalnyWeb"/>
              <w:jc w:val="center"/>
              <w:rPr>
                <w:rStyle w:val="Pogrubienie"/>
                <w:sz w:val="20"/>
                <w:szCs w:val="20"/>
              </w:rPr>
            </w:pPr>
            <w:r w:rsidRPr="00526C95">
              <w:rPr>
                <w:rStyle w:val="Pogrubienie"/>
                <w:sz w:val="20"/>
                <w:szCs w:val="20"/>
              </w:rPr>
              <w:t>Lp.</w:t>
            </w:r>
          </w:p>
        </w:tc>
        <w:tc>
          <w:tcPr>
            <w:tcW w:w="1461" w:type="dxa"/>
            <w:vAlign w:val="center"/>
          </w:tcPr>
          <w:p w:rsidR="009F3E13" w:rsidRPr="00526C95" w:rsidRDefault="009F3E13" w:rsidP="00313A55">
            <w:pPr>
              <w:pStyle w:val="NormalnyWeb"/>
              <w:jc w:val="center"/>
              <w:rPr>
                <w:rStyle w:val="Pogrubienie"/>
                <w:sz w:val="20"/>
                <w:szCs w:val="20"/>
              </w:rPr>
            </w:pPr>
            <w:r w:rsidRPr="00526C95">
              <w:rPr>
                <w:rStyle w:val="Pogrubienie"/>
                <w:sz w:val="20"/>
                <w:szCs w:val="20"/>
              </w:rPr>
              <w:t>Przedmiot</w:t>
            </w:r>
          </w:p>
        </w:tc>
        <w:tc>
          <w:tcPr>
            <w:tcW w:w="6454" w:type="dxa"/>
            <w:vAlign w:val="center"/>
          </w:tcPr>
          <w:p w:rsidR="009F3E13" w:rsidRPr="00526C95" w:rsidRDefault="009F3E13" w:rsidP="00313A55">
            <w:pPr>
              <w:pStyle w:val="NormalnyWeb"/>
              <w:jc w:val="center"/>
              <w:rPr>
                <w:rStyle w:val="Pogrubienie"/>
                <w:sz w:val="20"/>
                <w:szCs w:val="20"/>
              </w:rPr>
            </w:pPr>
            <w:r w:rsidRPr="00526C95">
              <w:rPr>
                <w:rStyle w:val="Pogrubienie"/>
                <w:sz w:val="20"/>
                <w:szCs w:val="20"/>
              </w:rPr>
              <w:t>Opis i parametry</w:t>
            </w:r>
            <w:r w:rsidR="00825588" w:rsidRPr="00526C95">
              <w:rPr>
                <w:rStyle w:val="Pogrubienie"/>
                <w:sz w:val="20"/>
                <w:szCs w:val="20"/>
              </w:rPr>
              <w:t xml:space="preserve"> oraz zdjęci</w:t>
            </w:r>
            <w:r w:rsidR="001B3D83" w:rsidRPr="00526C95">
              <w:rPr>
                <w:rStyle w:val="Pogrubienie"/>
                <w:sz w:val="20"/>
                <w:szCs w:val="20"/>
              </w:rPr>
              <w:t>a poglądowe</w:t>
            </w:r>
          </w:p>
        </w:tc>
        <w:tc>
          <w:tcPr>
            <w:tcW w:w="910" w:type="dxa"/>
            <w:vAlign w:val="center"/>
          </w:tcPr>
          <w:p w:rsidR="009F3E13" w:rsidRPr="00526C95" w:rsidRDefault="00C46258" w:rsidP="00313A55">
            <w:pPr>
              <w:pStyle w:val="NormalnyWeb"/>
              <w:jc w:val="center"/>
              <w:rPr>
                <w:rStyle w:val="Pogrubienie"/>
                <w:sz w:val="20"/>
                <w:szCs w:val="20"/>
              </w:rPr>
            </w:pPr>
            <w:r w:rsidRPr="00526C95">
              <w:rPr>
                <w:rStyle w:val="Pogrubienie"/>
                <w:sz w:val="20"/>
                <w:szCs w:val="20"/>
              </w:rPr>
              <w:t>Liczba sztuk</w:t>
            </w:r>
          </w:p>
        </w:tc>
      </w:tr>
      <w:tr w:rsidR="009F3E13" w:rsidRPr="00526C95" w:rsidTr="00313A55">
        <w:tc>
          <w:tcPr>
            <w:tcW w:w="599" w:type="dxa"/>
            <w:vAlign w:val="center"/>
          </w:tcPr>
          <w:p w:rsidR="009F3E13" w:rsidRPr="00526C95" w:rsidRDefault="009F3E13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1</w:t>
            </w:r>
            <w:r w:rsidR="00224B31" w:rsidRPr="00526C95">
              <w:rPr>
                <w:rStyle w:val="Pogrubienie"/>
                <w:b w:val="0"/>
                <w:sz w:val="20"/>
                <w:szCs w:val="20"/>
              </w:rPr>
              <w:t>.</w:t>
            </w:r>
          </w:p>
        </w:tc>
        <w:tc>
          <w:tcPr>
            <w:tcW w:w="1461" w:type="dxa"/>
            <w:vAlign w:val="center"/>
          </w:tcPr>
          <w:p w:rsidR="009F3E13" w:rsidRPr="00526C95" w:rsidRDefault="009F3E13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Półki ścienne</w:t>
            </w:r>
          </w:p>
        </w:tc>
        <w:tc>
          <w:tcPr>
            <w:tcW w:w="6454" w:type="dxa"/>
            <w:vAlign w:val="center"/>
          </w:tcPr>
          <w:p w:rsidR="009F3E13" w:rsidRPr="00526C95" w:rsidRDefault="009F3E13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Płyta wiórowa, folia Fish</w:t>
            </w:r>
            <w:r w:rsidR="00C46258" w:rsidRPr="00526C95">
              <w:rPr>
                <w:rStyle w:val="Pogrubienie"/>
                <w:b w:val="0"/>
                <w:sz w:val="20"/>
                <w:szCs w:val="20"/>
              </w:rPr>
              <w:t>,</w:t>
            </w:r>
            <w:r w:rsidRPr="00526C95">
              <w:rPr>
                <w:rStyle w:val="Pogrubienie"/>
                <w:b w:val="0"/>
                <w:sz w:val="20"/>
                <w:szCs w:val="20"/>
              </w:rPr>
              <w:t xml:space="preserve"> głębokość </w:t>
            </w:r>
            <w:r w:rsidR="00C46258" w:rsidRPr="00526C95">
              <w:rPr>
                <w:rStyle w:val="Pogrubienie"/>
                <w:b w:val="0"/>
                <w:sz w:val="20"/>
                <w:szCs w:val="20"/>
              </w:rPr>
              <w:t>-25c</w:t>
            </w:r>
            <w:r w:rsidRPr="00526C95">
              <w:rPr>
                <w:rStyle w:val="Pogrubienie"/>
                <w:b w:val="0"/>
                <w:sz w:val="20"/>
                <w:szCs w:val="20"/>
              </w:rPr>
              <w:t xml:space="preserve">m (+/- </w:t>
            </w:r>
            <w:r w:rsidR="00116D39">
              <w:rPr>
                <w:rStyle w:val="Pogrubienie"/>
                <w:b w:val="0"/>
                <w:sz w:val="20"/>
                <w:szCs w:val="20"/>
              </w:rPr>
              <w:t>1</w:t>
            </w:r>
            <w:r w:rsidRPr="00526C95">
              <w:rPr>
                <w:rStyle w:val="Pogrubienie"/>
                <w:b w:val="0"/>
                <w:sz w:val="20"/>
                <w:szCs w:val="20"/>
              </w:rPr>
              <w:t>cm); szerokość</w:t>
            </w:r>
            <w:r w:rsidR="00C46258" w:rsidRPr="00526C95">
              <w:rPr>
                <w:rStyle w:val="Pogrubienie"/>
                <w:b w:val="0"/>
                <w:sz w:val="20"/>
                <w:szCs w:val="20"/>
              </w:rPr>
              <w:t>/długość-95 cm(</w:t>
            </w:r>
            <w:r w:rsidRPr="00526C95">
              <w:rPr>
                <w:rStyle w:val="Pogrubienie"/>
                <w:b w:val="0"/>
                <w:sz w:val="20"/>
                <w:szCs w:val="20"/>
              </w:rPr>
              <w:t>+/-</w:t>
            </w:r>
            <w:r w:rsidR="00116D39">
              <w:rPr>
                <w:rStyle w:val="Pogrubienie"/>
                <w:b w:val="0"/>
                <w:sz w:val="20"/>
                <w:szCs w:val="20"/>
              </w:rPr>
              <w:t>1</w:t>
            </w:r>
            <w:r w:rsidRPr="00526C95">
              <w:rPr>
                <w:rStyle w:val="Pogrubienie"/>
                <w:b w:val="0"/>
                <w:sz w:val="20"/>
                <w:szCs w:val="20"/>
              </w:rPr>
              <w:t xml:space="preserve">cm); wysokość </w:t>
            </w:r>
            <w:r w:rsidR="00C46258" w:rsidRPr="00526C95">
              <w:rPr>
                <w:rStyle w:val="Pogrubienie"/>
                <w:b w:val="0"/>
                <w:sz w:val="20"/>
                <w:szCs w:val="20"/>
              </w:rPr>
              <w:t>-</w:t>
            </w:r>
            <w:r w:rsidRPr="00526C95">
              <w:rPr>
                <w:rStyle w:val="Pogrubienie"/>
                <w:b w:val="0"/>
                <w:sz w:val="20"/>
                <w:szCs w:val="20"/>
              </w:rPr>
              <w:t xml:space="preserve">12 cm(+/- </w:t>
            </w:r>
            <w:r w:rsidR="00116D39">
              <w:rPr>
                <w:rStyle w:val="Pogrubienie"/>
                <w:b w:val="0"/>
                <w:sz w:val="20"/>
                <w:szCs w:val="20"/>
              </w:rPr>
              <w:t>1</w:t>
            </w:r>
            <w:r w:rsidRPr="00526C95">
              <w:rPr>
                <w:rStyle w:val="Pogrubienie"/>
                <w:b w:val="0"/>
                <w:sz w:val="20"/>
                <w:szCs w:val="20"/>
              </w:rPr>
              <w:t xml:space="preserve">cm); </w:t>
            </w:r>
            <w:r w:rsidR="005D3DD4">
              <w:rPr>
                <w:rStyle w:val="Pogrubienie"/>
                <w:b w:val="0"/>
                <w:sz w:val="20"/>
                <w:szCs w:val="20"/>
              </w:rPr>
              <w:t>grubość płyty 18mm</w:t>
            </w:r>
            <w:r w:rsidR="00347178">
              <w:rPr>
                <w:rStyle w:val="Pogrubienie"/>
                <w:b w:val="0"/>
                <w:sz w:val="20"/>
                <w:szCs w:val="20"/>
              </w:rPr>
              <w:t>(+/-1mm)</w:t>
            </w:r>
            <w:r w:rsidR="0001551D" w:rsidRPr="00526C95">
              <w:rPr>
                <w:rStyle w:val="Pogrubienie"/>
                <w:b w:val="0"/>
                <w:sz w:val="20"/>
                <w:szCs w:val="20"/>
              </w:rPr>
              <w:t>, materiał: płyta meblowa.</w:t>
            </w:r>
            <w:r w:rsidR="000E029D">
              <w:rPr>
                <w:rStyle w:val="Pogrubienie"/>
                <w:sz w:val="20"/>
                <w:szCs w:val="20"/>
              </w:rPr>
              <w:t>Kolor dąb S</w:t>
            </w:r>
            <w:r w:rsidR="00D222AC" w:rsidRPr="00D222AC">
              <w:rPr>
                <w:rStyle w:val="Pogrubienie"/>
                <w:sz w:val="20"/>
                <w:szCs w:val="20"/>
              </w:rPr>
              <w:t>anremo</w:t>
            </w:r>
          </w:p>
          <w:p w:rsidR="00751D21" w:rsidRPr="00526C95" w:rsidRDefault="00732966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noProof/>
                <w:sz w:val="20"/>
                <w:szCs w:val="20"/>
              </w:rPr>
              <w:drawing>
                <wp:inline distT="0" distB="0" distL="0" distR="0">
                  <wp:extent cx="1552575" cy="704715"/>
                  <wp:effectExtent l="19050" t="0" r="0" b="0"/>
                  <wp:docPr id="6" name="Obraz 1" descr="półka Possi, Kolor dąb San Remo jasny, 57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ółka Possi, Kolor dąb San Remo jasny, 57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409" cy="709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" w:type="dxa"/>
            <w:vAlign w:val="center"/>
          </w:tcPr>
          <w:p w:rsidR="009F3E13" w:rsidRPr="00526C95" w:rsidRDefault="009F3E13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1</w:t>
            </w:r>
          </w:p>
        </w:tc>
      </w:tr>
      <w:tr w:rsidR="00C46258" w:rsidRPr="00526C95" w:rsidTr="00313A55">
        <w:trPr>
          <w:trHeight w:val="1063"/>
        </w:trPr>
        <w:tc>
          <w:tcPr>
            <w:tcW w:w="599" w:type="dxa"/>
            <w:vAlign w:val="center"/>
          </w:tcPr>
          <w:p w:rsidR="00C46258" w:rsidRPr="00526C95" w:rsidRDefault="00C46258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2</w:t>
            </w:r>
            <w:r w:rsidR="00224B31" w:rsidRPr="00526C95">
              <w:rPr>
                <w:rStyle w:val="Pogrubienie"/>
                <w:b w:val="0"/>
                <w:sz w:val="20"/>
                <w:szCs w:val="20"/>
              </w:rPr>
              <w:t>.</w:t>
            </w:r>
          </w:p>
        </w:tc>
        <w:tc>
          <w:tcPr>
            <w:tcW w:w="1461" w:type="dxa"/>
            <w:vAlign w:val="center"/>
          </w:tcPr>
          <w:p w:rsidR="00C46258" w:rsidRPr="00526C95" w:rsidRDefault="00C46258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Półki ścienne</w:t>
            </w:r>
          </w:p>
        </w:tc>
        <w:tc>
          <w:tcPr>
            <w:tcW w:w="6454" w:type="dxa"/>
            <w:vAlign w:val="center"/>
          </w:tcPr>
          <w:p w:rsidR="00732966" w:rsidRPr="00526C95" w:rsidRDefault="00C46258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 xml:space="preserve">Płyta wiórowa, folia Fish, głębokość -25cm (+/- </w:t>
            </w:r>
            <w:r w:rsidR="00116D39">
              <w:rPr>
                <w:rStyle w:val="Pogrubienie"/>
                <w:b w:val="0"/>
                <w:sz w:val="20"/>
                <w:szCs w:val="20"/>
              </w:rPr>
              <w:t>1</w:t>
            </w:r>
            <w:r w:rsidRPr="00526C95">
              <w:rPr>
                <w:rStyle w:val="Pogrubienie"/>
                <w:b w:val="0"/>
                <w:sz w:val="20"/>
                <w:szCs w:val="20"/>
              </w:rPr>
              <w:t>cm); szerokość/długość- 140 cm(+/-</w:t>
            </w:r>
            <w:r w:rsidR="00116D39">
              <w:rPr>
                <w:rStyle w:val="Pogrubienie"/>
                <w:b w:val="0"/>
                <w:sz w:val="20"/>
                <w:szCs w:val="20"/>
              </w:rPr>
              <w:t>1</w:t>
            </w:r>
            <w:r w:rsidRPr="00526C95">
              <w:rPr>
                <w:rStyle w:val="Pogrubienie"/>
                <w:b w:val="0"/>
                <w:sz w:val="20"/>
                <w:szCs w:val="20"/>
              </w:rPr>
              <w:t xml:space="preserve">cm); wysokość -12 cm(+/- </w:t>
            </w:r>
            <w:r w:rsidR="00116D39">
              <w:rPr>
                <w:rStyle w:val="Pogrubienie"/>
                <w:b w:val="0"/>
                <w:sz w:val="20"/>
                <w:szCs w:val="20"/>
              </w:rPr>
              <w:t>1</w:t>
            </w:r>
            <w:r w:rsidRPr="00526C95">
              <w:rPr>
                <w:rStyle w:val="Pogrubienie"/>
                <w:b w:val="0"/>
                <w:sz w:val="20"/>
                <w:szCs w:val="20"/>
              </w:rPr>
              <w:t xml:space="preserve">cm); </w:t>
            </w:r>
            <w:r w:rsidR="00347178">
              <w:rPr>
                <w:rStyle w:val="Pogrubienie"/>
                <w:b w:val="0"/>
                <w:sz w:val="20"/>
                <w:szCs w:val="20"/>
              </w:rPr>
              <w:t>grubość płyty 18mm(+/-1mm</w:t>
            </w:r>
            <w:r w:rsidRPr="00526C95">
              <w:rPr>
                <w:rStyle w:val="Pogrubienie"/>
                <w:b w:val="0"/>
                <w:sz w:val="20"/>
                <w:szCs w:val="20"/>
              </w:rPr>
              <w:t>)</w:t>
            </w:r>
            <w:r w:rsidR="007D38A7" w:rsidRPr="00526C95">
              <w:rPr>
                <w:rStyle w:val="Pogrubienie"/>
                <w:b w:val="0"/>
                <w:sz w:val="20"/>
                <w:szCs w:val="20"/>
              </w:rPr>
              <w:t>, materiał: płyta meblow</w:t>
            </w:r>
            <w:r w:rsidR="001E2BDE" w:rsidRPr="00526C95">
              <w:rPr>
                <w:rStyle w:val="Pogrubienie"/>
                <w:b w:val="0"/>
                <w:sz w:val="20"/>
                <w:szCs w:val="20"/>
              </w:rPr>
              <w:t>a</w:t>
            </w:r>
            <w:r w:rsidR="00BA383E">
              <w:rPr>
                <w:rStyle w:val="Pogrubienie"/>
                <w:b w:val="0"/>
                <w:sz w:val="20"/>
                <w:szCs w:val="20"/>
              </w:rPr>
              <w:t xml:space="preserve">. </w:t>
            </w:r>
            <w:r w:rsidR="00D222AC">
              <w:rPr>
                <w:rStyle w:val="Pogrubienie"/>
                <w:sz w:val="20"/>
                <w:szCs w:val="20"/>
              </w:rPr>
              <w:t>Kolor dąb S</w:t>
            </w:r>
            <w:r w:rsidR="00BA383E" w:rsidRPr="00D222AC">
              <w:rPr>
                <w:rStyle w:val="Pogrubienie"/>
                <w:sz w:val="20"/>
                <w:szCs w:val="20"/>
              </w:rPr>
              <w:t>anremo</w:t>
            </w:r>
            <w:r w:rsidR="00BA383E">
              <w:rPr>
                <w:rStyle w:val="Pogrubienie"/>
                <w:b w:val="0"/>
                <w:sz w:val="20"/>
                <w:szCs w:val="20"/>
              </w:rPr>
              <w:t>.</w:t>
            </w:r>
          </w:p>
          <w:p w:rsidR="00732966" w:rsidRPr="00526C95" w:rsidRDefault="00732966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2047875" cy="598610"/>
                  <wp:effectExtent l="19050" t="0" r="0" b="0"/>
                  <wp:docPr id="4" name="Obraz 1" descr="półka Possi, Kolor dąb San Remo jasny, 57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ółka Possi, Kolor dąb San Remo jasny, 57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167" cy="602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" w:type="dxa"/>
            <w:vAlign w:val="center"/>
          </w:tcPr>
          <w:p w:rsidR="00C46258" w:rsidRPr="00526C95" w:rsidRDefault="000760D5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lastRenderedPageBreak/>
              <w:t>31</w:t>
            </w:r>
          </w:p>
        </w:tc>
      </w:tr>
      <w:tr w:rsidR="00FD5913" w:rsidRPr="00526C95" w:rsidTr="00313A55">
        <w:tc>
          <w:tcPr>
            <w:tcW w:w="599" w:type="dxa"/>
            <w:vAlign w:val="center"/>
          </w:tcPr>
          <w:p w:rsidR="00FD5913" w:rsidRPr="00526C95" w:rsidRDefault="00FD5913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lastRenderedPageBreak/>
              <w:t>3</w:t>
            </w:r>
            <w:r w:rsidR="00224B31" w:rsidRPr="00526C95">
              <w:rPr>
                <w:rStyle w:val="Pogrubienie"/>
                <w:b w:val="0"/>
                <w:sz w:val="20"/>
                <w:szCs w:val="20"/>
              </w:rPr>
              <w:t>.</w:t>
            </w:r>
          </w:p>
        </w:tc>
        <w:tc>
          <w:tcPr>
            <w:tcW w:w="1461" w:type="dxa"/>
            <w:vAlign w:val="center"/>
          </w:tcPr>
          <w:p w:rsidR="00FD5913" w:rsidRPr="00526C95" w:rsidRDefault="00FD5913" w:rsidP="003D07C4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Półki ścienne</w:t>
            </w:r>
            <w:r w:rsidR="00734C49">
              <w:rPr>
                <w:rStyle w:val="Pogrubienie"/>
                <w:b w:val="0"/>
                <w:sz w:val="20"/>
                <w:szCs w:val="20"/>
              </w:rPr>
              <w:t xml:space="preserve"> o </w:t>
            </w:r>
            <w:r w:rsidR="003D07C4">
              <w:rPr>
                <w:rStyle w:val="Pogrubienie"/>
                <w:b w:val="0"/>
                <w:sz w:val="20"/>
                <w:szCs w:val="20"/>
              </w:rPr>
              <w:t xml:space="preserve">2 otwartych </w:t>
            </w:r>
            <w:r w:rsidR="00734C49">
              <w:rPr>
                <w:rStyle w:val="Pogrubienie"/>
                <w:b w:val="0"/>
                <w:sz w:val="20"/>
                <w:szCs w:val="20"/>
              </w:rPr>
              <w:t>przestrzeniach</w:t>
            </w:r>
          </w:p>
        </w:tc>
        <w:tc>
          <w:tcPr>
            <w:tcW w:w="6454" w:type="dxa"/>
            <w:vAlign w:val="center"/>
          </w:tcPr>
          <w:p w:rsidR="00FD5913" w:rsidRPr="00526C95" w:rsidRDefault="00416940" w:rsidP="00313A55">
            <w:pPr>
              <w:jc w:val="center"/>
              <w:rPr>
                <w:rFonts w:ascii="Times New Roman" w:hAnsi="Times New Roman"/>
                <w:color w:val="000000"/>
              </w:rPr>
            </w:pPr>
            <w:r w:rsidRPr="00526C95">
              <w:rPr>
                <w:rFonts w:ascii="Times New Roman" w:hAnsi="Times New Roman"/>
              </w:rPr>
              <w:t>P</w:t>
            </w:r>
            <w:r w:rsidR="00FD5913" w:rsidRPr="00526C95">
              <w:rPr>
                <w:rFonts w:ascii="Times New Roman" w:hAnsi="Times New Roman"/>
              </w:rPr>
              <w:t>łyta wiórowa, folia</w:t>
            </w:r>
            <w:r w:rsidR="00E3785F" w:rsidRPr="00526C95">
              <w:rPr>
                <w:rFonts w:ascii="Times New Roman" w:hAnsi="Times New Roman"/>
              </w:rPr>
              <w:t xml:space="preserve"> finish</w:t>
            </w:r>
            <w:r w:rsidR="00FD5913" w:rsidRPr="00526C95">
              <w:rPr>
                <w:rFonts w:ascii="Times New Roman" w:hAnsi="Times New Roman"/>
              </w:rPr>
              <w:t>, melamina</w:t>
            </w:r>
            <w:r w:rsidR="00E3785F" w:rsidRPr="00526C95">
              <w:rPr>
                <w:rFonts w:ascii="Times New Roman" w:hAnsi="Times New Roman"/>
              </w:rPr>
              <w:t xml:space="preserve"> , ściana tylna płyta HDF, </w:t>
            </w:r>
            <w:r w:rsidR="00FD5913" w:rsidRPr="00526C95">
              <w:rPr>
                <w:rFonts w:ascii="Times New Roman" w:hAnsi="Times New Roman"/>
                <w:color w:val="000000"/>
              </w:rPr>
              <w:t>Głębokość- 21cm</w:t>
            </w:r>
            <w:r w:rsidRPr="00526C95">
              <w:rPr>
                <w:rFonts w:ascii="Times New Roman" w:hAnsi="Times New Roman"/>
                <w:color w:val="000000"/>
              </w:rPr>
              <w:t>(+/</w:t>
            </w:r>
            <w:r w:rsidR="00116D39">
              <w:rPr>
                <w:rFonts w:ascii="Times New Roman" w:hAnsi="Times New Roman"/>
                <w:color w:val="000000"/>
              </w:rPr>
              <w:t>1</w:t>
            </w:r>
            <w:r w:rsidR="00FD5913" w:rsidRPr="00526C95">
              <w:rPr>
                <w:rFonts w:ascii="Times New Roman" w:hAnsi="Times New Roman"/>
                <w:color w:val="000000"/>
              </w:rPr>
              <w:t>cm);szerokość/długość95,5cm(+/-</w:t>
            </w:r>
            <w:r w:rsidR="00116D39">
              <w:rPr>
                <w:rFonts w:ascii="Times New Roman" w:hAnsi="Times New Roman"/>
                <w:color w:val="000000"/>
              </w:rPr>
              <w:t>1</w:t>
            </w:r>
            <w:r w:rsidR="00FD5913" w:rsidRPr="00526C95">
              <w:rPr>
                <w:rFonts w:ascii="Times New Roman" w:hAnsi="Times New Roman"/>
                <w:color w:val="000000"/>
              </w:rPr>
              <w:t>cm); wysokość- 19,5cm(+/-</w:t>
            </w:r>
            <w:r w:rsidR="00116D39">
              <w:rPr>
                <w:rFonts w:ascii="Times New Roman" w:hAnsi="Times New Roman"/>
                <w:color w:val="000000"/>
              </w:rPr>
              <w:t>1</w:t>
            </w:r>
            <w:r w:rsidR="00FD5913" w:rsidRPr="00526C95">
              <w:rPr>
                <w:rFonts w:ascii="Times New Roman" w:hAnsi="Times New Roman"/>
                <w:color w:val="000000"/>
              </w:rPr>
              <w:t xml:space="preserve">cm); </w:t>
            </w:r>
            <w:r w:rsidR="00734C49">
              <w:rPr>
                <w:rFonts w:ascii="Times New Roman" w:hAnsi="Times New Roman"/>
                <w:color w:val="000000"/>
              </w:rPr>
              <w:t>płyta o grubości 18mm</w:t>
            </w:r>
            <w:r w:rsidR="00FD5913" w:rsidRPr="00526C95">
              <w:rPr>
                <w:rFonts w:ascii="Times New Roman" w:hAnsi="Times New Roman"/>
                <w:color w:val="000000"/>
              </w:rPr>
              <w:t xml:space="preserve">(+/- </w:t>
            </w:r>
            <w:r w:rsidR="00734C49">
              <w:rPr>
                <w:rFonts w:ascii="Times New Roman" w:hAnsi="Times New Roman"/>
                <w:color w:val="000000"/>
              </w:rPr>
              <w:t>1mm</w:t>
            </w:r>
            <w:r w:rsidR="00FD5913" w:rsidRPr="00526C95">
              <w:rPr>
                <w:rFonts w:ascii="Times New Roman" w:hAnsi="Times New Roman"/>
                <w:color w:val="000000"/>
              </w:rPr>
              <w:t>)</w:t>
            </w:r>
            <w:r w:rsidRPr="00526C95">
              <w:rPr>
                <w:rFonts w:ascii="Times New Roman" w:hAnsi="Times New Roman"/>
                <w:color w:val="000000"/>
              </w:rPr>
              <w:t xml:space="preserve">. </w:t>
            </w:r>
            <w:r w:rsidRPr="00BA383E">
              <w:rPr>
                <w:rFonts w:ascii="Times New Roman" w:hAnsi="Times New Roman"/>
                <w:b/>
                <w:color w:val="000000"/>
              </w:rPr>
              <w:t xml:space="preserve">Kolor Buk </w:t>
            </w:r>
            <w:proofErr w:type="spellStart"/>
            <w:r w:rsidRPr="00BA383E">
              <w:rPr>
                <w:rFonts w:ascii="Times New Roman" w:hAnsi="Times New Roman"/>
                <w:b/>
                <w:color w:val="000000"/>
              </w:rPr>
              <w:t>iconic</w:t>
            </w:r>
            <w:proofErr w:type="spellEnd"/>
            <w:r w:rsidRPr="00526C95">
              <w:rPr>
                <w:rFonts w:ascii="Times New Roman" w:hAnsi="Times New Roman"/>
                <w:color w:val="000000"/>
              </w:rPr>
              <w:t>, składająca się z dwóch otwartych przestrzeni</w:t>
            </w:r>
            <w:r w:rsidR="007D38A7" w:rsidRPr="00526C95">
              <w:rPr>
                <w:rFonts w:ascii="Times New Roman" w:hAnsi="Times New Roman"/>
                <w:color w:val="000000"/>
              </w:rPr>
              <w:t>, materiał płyta meblowa.</w:t>
            </w:r>
          </w:p>
          <w:p w:rsidR="005666BC" w:rsidRPr="00526C95" w:rsidRDefault="005666BC" w:rsidP="00313A55">
            <w:pPr>
              <w:jc w:val="center"/>
              <w:rPr>
                <w:rStyle w:val="Pogrubienie"/>
                <w:rFonts w:ascii="Times New Roman" w:hAnsi="Times New Roman"/>
                <w:b w:val="0"/>
                <w:bCs w:val="0"/>
                <w:color w:val="000000"/>
              </w:rPr>
            </w:pPr>
            <w:r w:rsidRPr="00526C95">
              <w:rPr>
                <w:rFonts w:ascii="Times New Roman" w:hAnsi="Times New Roman"/>
                <w:noProof/>
                <w:color w:val="000000"/>
                <w:lang w:eastAsia="pl-PL"/>
              </w:rPr>
              <w:drawing>
                <wp:inline distT="0" distB="0" distL="0" distR="0">
                  <wp:extent cx="2286000" cy="418997"/>
                  <wp:effectExtent l="19050" t="0" r="0" b="0"/>
                  <wp:docPr id="3" name="Obraz 1" descr="półka Namek, Kolor buk iconic, 58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ółka Namek, Kolor buk iconic, 58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833" cy="419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" w:type="dxa"/>
            <w:vAlign w:val="center"/>
          </w:tcPr>
          <w:p w:rsidR="00FD5913" w:rsidRPr="00526C95" w:rsidRDefault="00C07316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>
              <w:rPr>
                <w:rStyle w:val="Pogrubienie"/>
                <w:b w:val="0"/>
                <w:sz w:val="20"/>
                <w:szCs w:val="20"/>
              </w:rPr>
              <w:t>21</w:t>
            </w:r>
          </w:p>
        </w:tc>
      </w:tr>
      <w:tr w:rsidR="00224B31" w:rsidRPr="00526C95" w:rsidTr="00313A55">
        <w:tc>
          <w:tcPr>
            <w:tcW w:w="599" w:type="dxa"/>
            <w:vAlign w:val="center"/>
          </w:tcPr>
          <w:p w:rsidR="00224B31" w:rsidRPr="00526C95" w:rsidRDefault="00224B31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4.</w:t>
            </w:r>
          </w:p>
        </w:tc>
        <w:tc>
          <w:tcPr>
            <w:tcW w:w="1461" w:type="dxa"/>
            <w:vAlign w:val="center"/>
          </w:tcPr>
          <w:p w:rsidR="00224B31" w:rsidRPr="00526C95" w:rsidRDefault="00E3785F" w:rsidP="003D07C4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Szafki</w:t>
            </w:r>
            <w:r w:rsidR="00D876C8" w:rsidRPr="00526C95">
              <w:rPr>
                <w:rStyle w:val="Pogrubienie"/>
                <w:b w:val="0"/>
                <w:sz w:val="20"/>
                <w:szCs w:val="20"/>
              </w:rPr>
              <w:t>/półki</w:t>
            </w:r>
            <w:r w:rsidRPr="00526C95">
              <w:rPr>
                <w:rStyle w:val="Pogrubienie"/>
                <w:b w:val="0"/>
                <w:sz w:val="20"/>
                <w:szCs w:val="20"/>
              </w:rPr>
              <w:t xml:space="preserve"> ścienne wiszące</w:t>
            </w:r>
            <w:r w:rsidR="00C47AD4">
              <w:rPr>
                <w:rStyle w:val="Pogrubienie"/>
                <w:b w:val="0"/>
                <w:sz w:val="20"/>
                <w:szCs w:val="20"/>
              </w:rPr>
              <w:t xml:space="preserve"> o </w:t>
            </w:r>
            <w:r w:rsidR="003D07C4">
              <w:rPr>
                <w:rStyle w:val="Pogrubienie"/>
                <w:b w:val="0"/>
                <w:sz w:val="20"/>
                <w:szCs w:val="20"/>
              </w:rPr>
              <w:t>3</w:t>
            </w:r>
            <w:r w:rsidR="00C47AD4">
              <w:rPr>
                <w:rStyle w:val="Pogrubienie"/>
                <w:b w:val="0"/>
                <w:sz w:val="20"/>
                <w:szCs w:val="20"/>
              </w:rPr>
              <w:t xml:space="preserve"> otwartych przestrzeniach</w:t>
            </w:r>
          </w:p>
        </w:tc>
        <w:tc>
          <w:tcPr>
            <w:tcW w:w="6454" w:type="dxa"/>
            <w:vAlign w:val="center"/>
          </w:tcPr>
          <w:p w:rsidR="00B132F2" w:rsidRPr="00B132F2" w:rsidRDefault="00E3785F" w:rsidP="00313A5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26C95">
              <w:rPr>
                <w:rFonts w:ascii="Times New Roman" w:hAnsi="Times New Roman"/>
              </w:rPr>
              <w:t>Płyta wiórowa, folia finish, śc</w:t>
            </w:r>
            <w:r w:rsidR="003D07C4">
              <w:rPr>
                <w:rFonts w:ascii="Times New Roman" w:hAnsi="Times New Roman"/>
              </w:rPr>
              <w:t>iana tylna wykonana z płyty HDF;</w:t>
            </w:r>
            <w:r w:rsidRPr="00526C95">
              <w:rPr>
                <w:rFonts w:ascii="Times New Roman" w:hAnsi="Times New Roman"/>
              </w:rPr>
              <w:t xml:space="preserve"> </w:t>
            </w:r>
            <w:r w:rsidR="003D07C4">
              <w:rPr>
                <w:rFonts w:ascii="Times New Roman" w:hAnsi="Times New Roman"/>
              </w:rPr>
              <w:t>W</w:t>
            </w:r>
            <w:r w:rsidRPr="00526C95">
              <w:rPr>
                <w:rFonts w:ascii="Times New Roman" w:hAnsi="Times New Roman"/>
              </w:rPr>
              <w:t xml:space="preserve">ymiary:  Głębokość – 30,5 cm(+/- </w:t>
            </w:r>
            <w:r w:rsidR="00116D39">
              <w:rPr>
                <w:rFonts w:ascii="Times New Roman" w:hAnsi="Times New Roman"/>
              </w:rPr>
              <w:t>1</w:t>
            </w:r>
            <w:r w:rsidRPr="00526C95">
              <w:rPr>
                <w:rFonts w:ascii="Times New Roman" w:hAnsi="Times New Roman"/>
              </w:rPr>
              <w:t>cm); Szerokość 143cm(+/-</w:t>
            </w:r>
            <w:r w:rsidR="00116D39">
              <w:rPr>
                <w:rFonts w:ascii="Times New Roman" w:hAnsi="Times New Roman"/>
              </w:rPr>
              <w:t>1</w:t>
            </w:r>
            <w:r w:rsidRPr="00526C95">
              <w:rPr>
                <w:rFonts w:ascii="Times New Roman" w:hAnsi="Times New Roman"/>
              </w:rPr>
              <w:t>cm);Wysokość 40cm(+/-</w:t>
            </w:r>
            <w:r w:rsidR="00116D39">
              <w:rPr>
                <w:rFonts w:ascii="Times New Roman" w:hAnsi="Times New Roman"/>
              </w:rPr>
              <w:t>1</w:t>
            </w:r>
            <w:r w:rsidRPr="00526C95">
              <w:rPr>
                <w:rFonts w:ascii="Times New Roman" w:hAnsi="Times New Roman"/>
              </w:rPr>
              <w:t>cm);</w:t>
            </w:r>
            <w:r w:rsidR="00613B84">
              <w:rPr>
                <w:rFonts w:ascii="Times New Roman" w:hAnsi="Times New Roman"/>
                <w:color w:val="000000"/>
              </w:rPr>
              <w:t>płyta o grubości 18mm</w:t>
            </w:r>
            <w:r w:rsidR="00613B84" w:rsidRPr="00526C95">
              <w:rPr>
                <w:rFonts w:ascii="Times New Roman" w:hAnsi="Times New Roman"/>
                <w:color w:val="000000"/>
              </w:rPr>
              <w:t xml:space="preserve">(+/- </w:t>
            </w:r>
            <w:r w:rsidR="00613B84">
              <w:rPr>
                <w:rFonts w:ascii="Times New Roman" w:hAnsi="Times New Roman"/>
                <w:color w:val="000000"/>
              </w:rPr>
              <w:t>1mm</w:t>
            </w:r>
            <w:r w:rsidR="007D38A7" w:rsidRPr="00526C95">
              <w:rPr>
                <w:rFonts w:ascii="Times New Roman" w:hAnsi="Times New Roman"/>
              </w:rPr>
              <w:t>), materiał płyta meblowa.</w:t>
            </w:r>
            <w:r w:rsidR="00B132F2" w:rsidRPr="00B132F2">
              <w:rPr>
                <w:rFonts w:ascii="Times New Roman" w:eastAsia="Times New Roman" w:hAnsi="Times New Roman"/>
                <w:b/>
                <w:lang w:eastAsia="pl-PL"/>
              </w:rPr>
              <w:t>Kolor: dąb sonoma</w:t>
            </w:r>
            <w:r w:rsidR="001229B7">
              <w:rPr>
                <w:rFonts w:ascii="Times New Roman" w:eastAsia="Times New Roman" w:hAnsi="Times New Roman"/>
                <w:b/>
                <w:lang w:eastAsia="pl-PL"/>
              </w:rPr>
              <w:t>.</w:t>
            </w:r>
          </w:p>
          <w:p w:rsidR="00224B31" w:rsidRPr="00526C95" w:rsidRDefault="00224B31" w:rsidP="00313A55">
            <w:pPr>
              <w:jc w:val="center"/>
              <w:rPr>
                <w:rFonts w:ascii="Times New Roman" w:hAnsi="Times New Roman"/>
              </w:rPr>
            </w:pPr>
          </w:p>
          <w:p w:rsidR="008B5EFF" w:rsidRPr="00526C95" w:rsidRDefault="00BB0D47" w:rsidP="00313A55">
            <w:pPr>
              <w:jc w:val="center"/>
              <w:rPr>
                <w:rFonts w:ascii="Times New Roman" w:hAnsi="Times New Roman"/>
              </w:rPr>
            </w:pPr>
            <w:r w:rsidRPr="00526C95">
              <w:rPr>
                <w:rFonts w:ascii="Times New Roman" w:hAnsi="Times New Roman"/>
                <w:noProof/>
                <w:lang w:eastAsia="pl-PL"/>
              </w:rPr>
              <w:drawing>
                <wp:inline distT="0" distB="0" distL="0" distR="0">
                  <wp:extent cx="2162174" cy="390525"/>
                  <wp:effectExtent l="19050" t="0" r="0" b="0"/>
                  <wp:docPr id="8" name="Obraz 4" descr="szafka 140 Kaspian, Kolor dąb sonoma, 85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zafka 140 Kaspian, Kolor dąb sonoma, 85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055" cy="390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" w:type="dxa"/>
            <w:vAlign w:val="center"/>
          </w:tcPr>
          <w:p w:rsidR="00224B31" w:rsidRPr="00526C95" w:rsidRDefault="009A71BB" w:rsidP="00C07316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1</w:t>
            </w:r>
            <w:r w:rsidR="00C07316">
              <w:rPr>
                <w:rStyle w:val="Pogrubienie"/>
                <w:b w:val="0"/>
                <w:sz w:val="20"/>
                <w:szCs w:val="20"/>
              </w:rPr>
              <w:t>5</w:t>
            </w:r>
          </w:p>
        </w:tc>
      </w:tr>
      <w:tr w:rsidR="00232681" w:rsidRPr="00526C95" w:rsidTr="00313A55">
        <w:tc>
          <w:tcPr>
            <w:tcW w:w="599" w:type="dxa"/>
            <w:vAlign w:val="center"/>
          </w:tcPr>
          <w:p w:rsidR="00232681" w:rsidRPr="00526C95" w:rsidRDefault="00232681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5.</w:t>
            </w:r>
          </w:p>
        </w:tc>
        <w:tc>
          <w:tcPr>
            <w:tcW w:w="1461" w:type="dxa"/>
            <w:vAlign w:val="center"/>
          </w:tcPr>
          <w:p w:rsidR="00232681" w:rsidRPr="00526C95" w:rsidRDefault="00232681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Biurko</w:t>
            </w:r>
            <w:r w:rsidR="00071F1D" w:rsidRPr="00526C95">
              <w:rPr>
                <w:rStyle w:val="Pogrubienie"/>
                <w:b w:val="0"/>
                <w:sz w:val="20"/>
                <w:szCs w:val="20"/>
              </w:rPr>
              <w:t xml:space="preserve"> z dwoma szufladami</w:t>
            </w:r>
            <w:r w:rsidR="0004554F">
              <w:rPr>
                <w:rStyle w:val="Pogrubienie"/>
                <w:b w:val="0"/>
                <w:sz w:val="20"/>
                <w:szCs w:val="20"/>
              </w:rPr>
              <w:t xml:space="preserve"> ciemniejsze kolory</w:t>
            </w:r>
          </w:p>
        </w:tc>
        <w:tc>
          <w:tcPr>
            <w:tcW w:w="6454" w:type="dxa"/>
            <w:vAlign w:val="center"/>
          </w:tcPr>
          <w:p w:rsidR="00232681" w:rsidRPr="00526C95" w:rsidRDefault="00232681" w:rsidP="00313A55">
            <w:pPr>
              <w:jc w:val="center"/>
              <w:rPr>
                <w:rFonts w:ascii="Times New Roman" w:hAnsi="Times New Roman"/>
              </w:rPr>
            </w:pPr>
            <w:r w:rsidRPr="00526C95">
              <w:rPr>
                <w:rFonts w:ascii="Times New Roman" w:hAnsi="Times New Roman"/>
              </w:rPr>
              <w:t>Korpus z płyta wiórowa, folia finish; Blat – płyta wiórowa folia utwardzona</w:t>
            </w:r>
            <w:r w:rsidR="00265078" w:rsidRPr="00526C95">
              <w:rPr>
                <w:rFonts w:ascii="Times New Roman" w:hAnsi="Times New Roman"/>
              </w:rPr>
              <w:t xml:space="preserve">, </w:t>
            </w:r>
            <w:r w:rsidR="003C129B" w:rsidRPr="00526C95">
              <w:rPr>
                <w:rFonts w:ascii="Times New Roman" w:hAnsi="Times New Roman"/>
              </w:rPr>
              <w:t>odporna</w:t>
            </w:r>
            <w:r w:rsidR="00265078" w:rsidRPr="00526C95">
              <w:rPr>
                <w:rFonts w:ascii="Times New Roman" w:hAnsi="Times New Roman"/>
              </w:rPr>
              <w:t xml:space="preserve"> na zadrapania i utwardzenia mechaniczne</w:t>
            </w:r>
            <w:r w:rsidRPr="00526C95">
              <w:rPr>
                <w:rFonts w:ascii="Times New Roman" w:hAnsi="Times New Roman"/>
              </w:rPr>
              <w:t xml:space="preserve">; Fronty – folia </w:t>
            </w:r>
            <w:r w:rsidR="00CD028C" w:rsidRPr="00526C95">
              <w:rPr>
                <w:rFonts w:ascii="Times New Roman" w:hAnsi="Times New Roman"/>
              </w:rPr>
              <w:t>finish, płyta wiórowa; ściana tylna i dna szuflad – płyta HDF, szuflady – prowadnice rolkowe</w:t>
            </w:r>
            <w:r w:rsidR="003161A1" w:rsidRPr="00526C95">
              <w:rPr>
                <w:rFonts w:ascii="Times New Roman" w:hAnsi="Times New Roman"/>
              </w:rPr>
              <w:t xml:space="preserve"> z blokadami</w:t>
            </w:r>
            <w:r w:rsidR="00CD028C" w:rsidRPr="00526C95">
              <w:rPr>
                <w:rFonts w:ascii="Times New Roman" w:hAnsi="Times New Roman"/>
              </w:rPr>
              <w:t>;</w:t>
            </w:r>
            <w:r w:rsidR="007F316B" w:rsidRPr="00526C95">
              <w:rPr>
                <w:rFonts w:ascii="Times New Roman" w:hAnsi="Times New Roman"/>
              </w:rPr>
              <w:t xml:space="preserve"> Wymiary: dł. 100cm(+/-1cm); szer. 59cm(+/-1cm); </w:t>
            </w:r>
            <w:r w:rsidR="000D54CF" w:rsidRPr="00526C95">
              <w:rPr>
                <w:rFonts w:ascii="Times New Roman" w:hAnsi="Times New Roman"/>
              </w:rPr>
              <w:t xml:space="preserve">wysokość 76cm(+/-1cm); </w:t>
            </w:r>
            <w:r w:rsidR="00C60CF4">
              <w:rPr>
                <w:rFonts w:ascii="Times New Roman" w:hAnsi="Times New Roman"/>
                <w:color w:val="000000"/>
              </w:rPr>
              <w:t xml:space="preserve">płyta o grubości </w:t>
            </w:r>
            <w:r w:rsidR="00C60CF4">
              <w:rPr>
                <w:rFonts w:ascii="Times New Roman" w:hAnsi="Times New Roman"/>
              </w:rPr>
              <w:t>18mm</w:t>
            </w:r>
            <w:r w:rsidR="000D54CF" w:rsidRPr="00526C95">
              <w:rPr>
                <w:rFonts w:ascii="Times New Roman" w:hAnsi="Times New Roman"/>
              </w:rPr>
              <w:t xml:space="preserve">(+/- </w:t>
            </w:r>
            <w:r w:rsidR="00C60CF4">
              <w:rPr>
                <w:rFonts w:ascii="Times New Roman" w:hAnsi="Times New Roman"/>
              </w:rPr>
              <w:t>1mm</w:t>
            </w:r>
            <w:r w:rsidR="000D54CF" w:rsidRPr="00526C95">
              <w:rPr>
                <w:rFonts w:ascii="Times New Roman" w:hAnsi="Times New Roman"/>
              </w:rPr>
              <w:t>)</w:t>
            </w:r>
            <w:r w:rsidR="00C60CF4">
              <w:rPr>
                <w:rFonts w:ascii="Times New Roman" w:hAnsi="Times New Roman"/>
              </w:rPr>
              <w:t>,blat z płyty o grubości 25mm(+/-1mm).</w:t>
            </w:r>
            <w:r w:rsidR="002817B0" w:rsidRPr="005B07B2">
              <w:rPr>
                <w:rFonts w:ascii="Times New Roman" w:hAnsi="Times New Roman"/>
                <w:b/>
              </w:rPr>
              <w:t>Kolor</w:t>
            </w:r>
            <w:r w:rsidR="00712471" w:rsidRPr="005B07B2">
              <w:rPr>
                <w:rFonts w:ascii="Times New Roman" w:hAnsi="Times New Roman"/>
                <w:b/>
              </w:rPr>
              <w:t xml:space="preserve"> –wenge, dąb</w:t>
            </w:r>
            <w:r w:rsidR="002817B0">
              <w:rPr>
                <w:rFonts w:ascii="Times New Roman" w:hAnsi="Times New Roman"/>
                <w:b/>
              </w:rPr>
              <w:t xml:space="preserve"> </w:t>
            </w:r>
            <w:r w:rsidR="00712471" w:rsidRPr="005B07B2">
              <w:rPr>
                <w:rFonts w:ascii="Times New Roman" w:hAnsi="Times New Roman"/>
                <w:b/>
              </w:rPr>
              <w:t>sonoma</w:t>
            </w:r>
            <w:r w:rsidR="00712471">
              <w:rPr>
                <w:rFonts w:ascii="Times New Roman" w:hAnsi="Times New Roman"/>
              </w:rPr>
              <w:t>.</w:t>
            </w:r>
          </w:p>
          <w:p w:rsidR="00232681" w:rsidRPr="00526C95" w:rsidRDefault="00232681" w:rsidP="00313A55">
            <w:pPr>
              <w:jc w:val="center"/>
              <w:rPr>
                <w:rFonts w:ascii="Times New Roman" w:hAnsi="Times New Roman"/>
              </w:rPr>
            </w:pPr>
            <w:r w:rsidRPr="00526C95">
              <w:rPr>
                <w:rFonts w:ascii="Times New Roman" w:hAnsi="Times New Roman"/>
                <w:noProof/>
                <w:lang w:eastAsia="pl-PL"/>
              </w:rPr>
              <w:drawing>
                <wp:inline distT="0" distB="0" distL="0" distR="0">
                  <wp:extent cx="1438273" cy="552450"/>
                  <wp:effectExtent l="19050" t="0" r="0" b="0"/>
                  <wp:docPr id="9" name="Obraz 7" descr="biurko Nepo, Kolor dąb sonoma/wenge, 88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iurko Nepo, Kolor dąb sonoma/wenge, 88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103" cy="55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" w:type="dxa"/>
            <w:vAlign w:val="center"/>
          </w:tcPr>
          <w:p w:rsidR="00232681" w:rsidRPr="00526C95" w:rsidRDefault="0095163B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2</w:t>
            </w:r>
          </w:p>
        </w:tc>
      </w:tr>
      <w:tr w:rsidR="00265078" w:rsidRPr="00526C95" w:rsidTr="00313A55">
        <w:tc>
          <w:tcPr>
            <w:tcW w:w="599" w:type="dxa"/>
            <w:vAlign w:val="center"/>
          </w:tcPr>
          <w:p w:rsidR="00265078" w:rsidRPr="00526C95" w:rsidRDefault="00265078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6.</w:t>
            </w:r>
          </w:p>
        </w:tc>
        <w:tc>
          <w:tcPr>
            <w:tcW w:w="1461" w:type="dxa"/>
            <w:vAlign w:val="center"/>
          </w:tcPr>
          <w:p w:rsidR="00265078" w:rsidRPr="00526C95" w:rsidRDefault="00265078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Biurko</w:t>
            </w:r>
            <w:r w:rsidR="00071F1D" w:rsidRPr="00526C95">
              <w:rPr>
                <w:rStyle w:val="Pogrubienie"/>
                <w:b w:val="0"/>
                <w:sz w:val="20"/>
                <w:szCs w:val="20"/>
              </w:rPr>
              <w:t xml:space="preserve"> z dwoma szufladami</w:t>
            </w:r>
            <w:r w:rsidR="0004554F">
              <w:rPr>
                <w:rStyle w:val="Pogrubienie"/>
                <w:b w:val="0"/>
                <w:sz w:val="20"/>
                <w:szCs w:val="20"/>
              </w:rPr>
              <w:t xml:space="preserve"> jaśniejsze kolory</w:t>
            </w:r>
          </w:p>
        </w:tc>
        <w:tc>
          <w:tcPr>
            <w:tcW w:w="6454" w:type="dxa"/>
            <w:vAlign w:val="center"/>
          </w:tcPr>
          <w:p w:rsidR="00265078" w:rsidRPr="00526C95" w:rsidRDefault="007F316B" w:rsidP="00313A55">
            <w:pPr>
              <w:jc w:val="center"/>
              <w:rPr>
                <w:rFonts w:ascii="Times New Roman" w:hAnsi="Times New Roman"/>
              </w:rPr>
            </w:pPr>
            <w:r w:rsidRPr="00526C95">
              <w:rPr>
                <w:rFonts w:ascii="Times New Roman" w:hAnsi="Times New Roman"/>
              </w:rPr>
              <w:t>K</w:t>
            </w:r>
            <w:r w:rsidR="00E216C3" w:rsidRPr="00526C95">
              <w:rPr>
                <w:rFonts w:ascii="Times New Roman" w:hAnsi="Times New Roman"/>
              </w:rPr>
              <w:t xml:space="preserve">orpus: </w:t>
            </w:r>
            <w:r w:rsidRPr="00526C95">
              <w:rPr>
                <w:rFonts w:ascii="Times New Roman" w:hAnsi="Times New Roman"/>
              </w:rPr>
              <w:t>płyta wiórowa, folia finish; Blat – płyta wiórowa</w:t>
            </w:r>
            <w:r w:rsidR="003C129B" w:rsidRPr="00526C95">
              <w:rPr>
                <w:rFonts w:ascii="Times New Roman" w:hAnsi="Times New Roman"/>
              </w:rPr>
              <w:t>, laminat, odporn</w:t>
            </w:r>
            <w:r w:rsidRPr="00526C95">
              <w:rPr>
                <w:rFonts w:ascii="Times New Roman" w:hAnsi="Times New Roman"/>
              </w:rPr>
              <w:t>a na zadrapania i utwardzenia mechaniczne;Fronty – folia finish, płyta wiórowa; ściana tylna i dna szuflad – płyta HDF, szuflady – prowadnice rolkowe z blokadami;</w:t>
            </w:r>
            <w:r w:rsidR="003C129B" w:rsidRPr="00526C95">
              <w:rPr>
                <w:rFonts w:ascii="Times New Roman" w:hAnsi="Times New Roman"/>
              </w:rPr>
              <w:t xml:space="preserve"> Wymiary: dł. 100cm(+/-1cm); szer. 59cm(+/-1cm); wysokość 76cm(+/-1cm);</w:t>
            </w:r>
            <w:r w:rsidR="00304851">
              <w:rPr>
                <w:rFonts w:ascii="Times New Roman" w:hAnsi="Times New Roman"/>
                <w:color w:val="000000"/>
              </w:rPr>
              <w:t xml:space="preserve"> płyta o grubości </w:t>
            </w:r>
            <w:r w:rsidR="00304851">
              <w:rPr>
                <w:rFonts w:ascii="Times New Roman" w:hAnsi="Times New Roman"/>
              </w:rPr>
              <w:t>18mm</w:t>
            </w:r>
            <w:r w:rsidR="00304851" w:rsidRPr="00526C95">
              <w:rPr>
                <w:rFonts w:ascii="Times New Roman" w:hAnsi="Times New Roman"/>
              </w:rPr>
              <w:t xml:space="preserve">(+/- </w:t>
            </w:r>
            <w:r w:rsidR="00304851">
              <w:rPr>
                <w:rFonts w:ascii="Times New Roman" w:hAnsi="Times New Roman"/>
              </w:rPr>
              <w:t>1mm</w:t>
            </w:r>
            <w:r w:rsidR="00304851" w:rsidRPr="00526C95">
              <w:rPr>
                <w:rFonts w:ascii="Times New Roman" w:hAnsi="Times New Roman"/>
              </w:rPr>
              <w:t>)</w:t>
            </w:r>
            <w:r w:rsidR="00304851">
              <w:rPr>
                <w:rFonts w:ascii="Times New Roman" w:hAnsi="Times New Roman"/>
              </w:rPr>
              <w:t xml:space="preserve">,blat </w:t>
            </w:r>
            <w:r w:rsidR="001229B7">
              <w:rPr>
                <w:rFonts w:ascii="Times New Roman" w:hAnsi="Times New Roman"/>
              </w:rPr>
              <w:t xml:space="preserve">z płyty o grubości 25mm(+/-1mm); </w:t>
            </w:r>
            <w:r w:rsidR="001229B7" w:rsidRPr="00AB605E">
              <w:rPr>
                <w:rFonts w:ascii="Times New Roman" w:hAnsi="Times New Roman"/>
                <w:b/>
              </w:rPr>
              <w:t>kolor –bi</w:t>
            </w:r>
            <w:r w:rsidR="00F223D0">
              <w:rPr>
                <w:rFonts w:ascii="Times New Roman" w:hAnsi="Times New Roman"/>
                <w:b/>
              </w:rPr>
              <w:t>ały/</w:t>
            </w:r>
            <w:r w:rsidR="001229B7" w:rsidRPr="00AB605E">
              <w:rPr>
                <w:rFonts w:ascii="Times New Roman" w:hAnsi="Times New Roman"/>
                <w:b/>
              </w:rPr>
              <w:t>dąb sonoma</w:t>
            </w:r>
            <w:r w:rsidR="00F223D0">
              <w:rPr>
                <w:rFonts w:ascii="Times New Roman" w:hAnsi="Times New Roman"/>
              </w:rPr>
              <w:t xml:space="preserve">, </w:t>
            </w:r>
            <w:r w:rsidR="00F223D0" w:rsidRPr="00F223D0">
              <w:rPr>
                <w:rFonts w:ascii="Times New Roman" w:hAnsi="Times New Roman"/>
                <w:b/>
              </w:rPr>
              <w:t>dąb sonoma</w:t>
            </w:r>
          </w:p>
          <w:p w:rsidR="007F316B" w:rsidRPr="00526C95" w:rsidRDefault="003C129B" w:rsidP="00313A55">
            <w:pPr>
              <w:jc w:val="center"/>
              <w:rPr>
                <w:rFonts w:ascii="Times New Roman" w:hAnsi="Times New Roman"/>
              </w:rPr>
            </w:pPr>
            <w:r w:rsidRPr="00526C95">
              <w:rPr>
                <w:rFonts w:ascii="Times New Roman" w:hAnsi="Times New Roman"/>
                <w:noProof/>
                <w:lang w:eastAsia="pl-PL"/>
              </w:rPr>
              <w:drawing>
                <wp:inline distT="0" distB="0" distL="0" distR="0">
                  <wp:extent cx="1128730" cy="485775"/>
                  <wp:effectExtent l="19050" t="0" r="0" b="0"/>
                  <wp:docPr id="10" name="Obraz 10" descr="biurko Nepo, Kolor dąb sonoma/biały, 88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iurko Nepo, Kolor dąb sonoma/biały, 88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304" cy="486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" w:type="dxa"/>
            <w:vAlign w:val="center"/>
          </w:tcPr>
          <w:p w:rsidR="00265078" w:rsidRPr="00526C95" w:rsidRDefault="00536879" w:rsidP="00536D97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>
              <w:rPr>
                <w:rStyle w:val="Pogrubienie"/>
                <w:b w:val="0"/>
                <w:sz w:val="20"/>
                <w:szCs w:val="20"/>
              </w:rPr>
              <w:t>1</w:t>
            </w:r>
            <w:r w:rsidR="00536D97">
              <w:rPr>
                <w:rStyle w:val="Pogrubienie"/>
                <w:b w:val="0"/>
                <w:sz w:val="20"/>
                <w:szCs w:val="20"/>
              </w:rPr>
              <w:t>3</w:t>
            </w:r>
          </w:p>
        </w:tc>
      </w:tr>
      <w:tr w:rsidR="00E216C3" w:rsidRPr="00526C95" w:rsidTr="00313A55">
        <w:tc>
          <w:tcPr>
            <w:tcW w:w="599" w:type="dxa"/>
            <w:vAlign w:val="center"/>
          </w:tcPr>
          <w:p w:rsidR="00E216C3" w:rsidRPr="00526C95" w:rsidRDefault="00E216C3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7.</w:t>
            </w:r>
          </w:p>
        </w:tc>
        <w:tc>
          <w:tcPr>
            <w:tcW w:w="1461" w:type="dxa"/>
            <w:vAlign w:val="center"/>
          </w:tcPr>
          <w:p w:rsidR="00E216C3" w:rsidRPr="00526C95" w:rsidRDefault="00817E79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Biurko</w:t>
            </w:r>
            <w:r w:rsidR="00071F1D" w:rsidRPr="00526C95">
              <w:rPr>
                <w:rStyle w:val="Pogrubienie"/>
                <w:b w:val="0"/>
                <w:sz w:val="20"/>
                <w:szCs w:val="20"/>
              </w:rPr>
              <w:t xml:space="preserve"> z szufladą i szafką </w:t>
            </w:r>
            <w:r w:rsidR="009610F8" w:rsidRPr="00526C95">
              <w:rPr>
                <w:rStyle w:val="Pogrubienie"/>
                <w:b w:val="0"/>
                <w:sz w:val="20"/>
                <w:szCs w:val="20"/>
              </w:rPr>
              <w:t>z</w:t>
            </w:r>
            <w:r w:rsidR="00071F1D" w:rsidRPr="00526C95">
              <w:rPr>
                <w:rStyle w:val="Pogrubienie"/>
                <w:b w:val="0"/>
                <w:sz w:val="20"/>
                <w:szCs w:val="20"/>
              </w:rPr>
              <w:t>amykaną</w:t>
            </w:r>
          </w:p>
        </w:tc>
        <w:tc>
          <w:tcPr>
            <w:tcW w:w="6454" w:type="dxa"/>
            <w:vAlign w:val="center"/>
          </w:tcPr>
          <w:p w:rsidR="00E216C3" w:rsidRPr="00526C95" w:rsidRDefault="00E216C3" w:rsidP="00313A55">
            <w:pPr>
              <w:jc w:val="center"/>
              <w:rPr>
                <w:rFonts w:ascii="Times New Roman" w:hAnsi="Times New Roman"/>
              </w:rPr>
            </w:pPr>
            <w:r w:rsidRPr="00526C95">
              <w:rPr>
                <w:rFonts w:ascii="Times New Roman" w:hAnsi="Times New Roman"/>
                <w:bCs/>
              </w:rPr>
              <w:t>Korpus</w:t>
            </w:r>
            <w:r w:rsidRPr="00526C95">
              <w:rPr>
                <w:rFonts w:ascii="Times New Roman" w:hAnsi="Times New Roman"/>
                <w:b/>
                <w:bCs/>
              </w:rPr>
              <w:t xml:space="preserve">: </w:t>
            </w:r>
            <w:r w:rsidRPr="00526C95">
              <w:rPr>
                <w:rFonts w:ascii="Times New Roman" w:hAnsi="Times New Roman"/>
              </w:rPr>
              <w:t>płyta wiórowa, folia finish, melamina; Fronty:</w:t>
            </w:r>
            <w:r w:rsidR="00A30148" w:rsidRPr="00526C95">
              <w:rPr>
                <w:rFonts w:ascii="Times New Roman" w:hAnsi="Times New Roman"/>
              </w:rPr>
              <w:t xml:space="preserve"> płyta wiórowa, folia finish, melamina;</w:t>
            </w:r>
            <w:r w:rsidR="00D36B1F" w:rsidRPr="00526C95">
              <w:rPr>
                <w:rFonts w:ascii="Times New Roman" w:hAnsi="Times New Roman"/>
              </w:rPr>
              <w:t xml:space="preserve"> Blat; płyta wiórowa, laminat; uchwyty zintegrowane z górną krawędzią frontów; Wymiary: dł. 120cm(+/-1cm); szer. 60cm(+/-1cm); wysokość 76cm(+/-1cm); </w:t>
            </w:r>
            <w:r w:rsidR="002D1F6C" w:rsidRPr="00526C95">
              <w:rPr>
                <w:rFonts w:ascii="Times New Roman" w:hAnsi="Times New Roman"/>
              </w:rPr>
              <w:t>szuflada prowadnice rolkowe z blokadami</w:t>
            </w:r>
            <w:r w:rsidR="00C22E4E" w:rsidRPr="00526C95">
              <w:rPr>
                <w:rFonts w:ascii="Times New Roman" w:hAnsi="Times New Roman"/>
              </w:rPr>
              <w:t xml:space="preserve">; </w:t>
            </w:r>
            <w:r w:rsidR="006C2781">
              <w:rPr>
                <w:rFonts w:ascii="Times New Roman" w:hAnsi="Times New Roman"/>
                <w:color w:val="000000"/>
              </w:rPr>
              <w:t xml:space="preserve">płyta o grubości </w:t>
            </w:r>
            <w:r w:rsidR="006C2781">
              <w:rPr>
                <w:rFonts w:ascii="Times New Roman" w:hAnsi="Times New Roman"/>
              </w:rPr>
              <w:t>18mm</w:t>
            </w:r>
            <w:r w:rsidR="006C2781" w:rsidRPr="00526C95">
              <w:rPr>
                <w:rFonts w:ascii="Times New Roman" w:hAnsi="Times New Roman"/>
              </w:rPr>
              <w:t xml:space="preserve">(+/- </w:t>
            </w:r>
            <w:r w:rsidR="006C2781">
              <w:rPr>
                <w:rFonts w:ascii="Times New Roman" w:hAnsi="Times New Roman"/>
              </w:rPr>
              <w:t>1mm</w:t>
            </w:r>
            <w:r w:rsidR="006C2781" w:rsidRPr="00526C95">
              <w:rPr>
                <w:rFonts w:ascii="Times New Roman" w:hAnsi="Times New Roman"/>
              </w:rPr>
              <w:t>)</w:t>
            </w:r>
            <w:r w:rsidR="006C2781">
              <w:rPr>
                <w:rFonts w:ascii="Times New Roman" w:hAnsi="Times New Roman"/>
              </w:rPr>
              <w:t xml:space="preserve">,blat z płyty o grubości 25mm(+/-1mm); </w:t>
            </w:r>
            <w:r w:rsidR="006C2781" w:rsidRPr="00AB605E">
              <w:rPr>
                <w:rFonts w:ascii="Times New Roman" w:hAnsi="Times New Roman"/>
                <w:b/>
              </w:rPr>
              <w:t>kolor –</w:t>
            </w:r>
            <w:r w:rsidR="00C22E4E" w:rsidRPr="006C2781">
              <w:rPr>
                <w:rFonts w:ascii="Times New Roman" w:hAnsi="Times New Roman"/>
                <w:b/>
              </w:rPr>
              <w:t xml:space="preserve"> dąb wonta, biały połysk.</w:t>
            </w:r>
          </w:p>
          <w:p w:rsidR="00E216C3" w:rsidRPr="00526C95" w:rsidRDefault="00E216C3" w:rsidP="00313A55">
            <w:pPr>
              <w:jc w:val="center"/>
              <w:rPr>
                <w:rFonts w:ascii="Times New Roman" w:hAnsi="Times New Roman"/>
              </w:rPr>
            </w:pPr>
            <w:r w:rsidRPr="00526C95">
              <w:rPr>
                <w:rFonts w:ascii="Times New Roman" w:hAnsi="Times New Roman"/>
                <w:noProof/>
                <w:lang w:eastAsia="pl-PL"/>
              </w:rPr>
              <w:drawing>
                <wp:inline distT="0" distB="0" distL="0" distR="0">
                  <wp:extent cx="1257300" cy="590550"/>
                  <wp:effectExtent l="19050" t="0" r="0" b="0"/>
                  <wp:docPr id="13" name="Obraz 13" descr="biurko Zele, Kolor dąb wotan/biały połysk, 23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iurko Zele, Kolor dąb wotan/biały połysk, 23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940" cy="590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" w:type="dxa"/>
            <w:vAlign w:val="center"/>
          </w:tcPr>
          <w:p w:rsidR="00E216C3" w:rsidRPr="00526C95" w:rsidRDefault="008A4739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>
              <w:rPr>
                <w:rStyle w:val="Pogrubienie"/>
                <w:b w:val="0"/>
                <w:sz w:val="20"/>
                <w:szCs w:val="20"/>
              </w:rPr>
              <w:t>3</w:t>
            </w:r>
          </w:p>
        </w:tc>
      </w:tr>
      <w:tr w:rsidR="00817E79" w:rsidRPr="00526C95" w:rsidTr="00313A55">
        <w:tc>
          <w:tcPr>
            <w:tcW w:w="599" w:type="dxa"/>
            <w:vAlign w:val="center"/>
          </w:tcPr>
          <w:p w:rsidR="00817E79" w:rsidRPr="00526C95" w:rsidRDefault="00817E79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lastRenderedPageBreak/>
              <w:t>8.</w:t>
            </w:r>
          </w:p>
        </w:tc>
        <w:tc>
          <w:tcPr>
            <w:tcW w:w="1461" w:type="dxa"/>
            <w:vAlign w:val="center"/>
          </w:tcPr>
          <w:p w:rsidR="00817E79" w:rsidRPr="00526C95" w:rsidRDefault="00817E79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Biurko</w:t>
            </w:r>
            <w:r w:rsidR="00071F1D" w:rsidRPr="00526C95">
              <w:rPr>
                <w:rStyle w:val="Pogrubienie"/>
                <w:b w:val="0"/>
                <w:sz w:val="20"/>
                <w:szCs w:val="20"/>
              </w:rPr>
              <w:t xml:space="preserve"> z półką na klawiaturę</w:t>
            </w:r>
          </w:p>
        </w:tc>
        <w:tc>
          <w:tcPr>
            <w:tcW w:w="6454" w:type="dxa"/>
            <w:vAlign w:val="center"/>
          </w:tcPr>
          <w:p w:rsidR="00817E79" w:rsidRPr="00526C95" w:rsidRDefault="00071F1D" w:rsidP="00313A55">
            <w:pPr>
              <w:jc w:val="center"/>
              <w:rPr>
                <w:rFonts w:ascii="Times New Roman" w:hAnsi="Times New Roman"/>
              </w:rPr>
            </w:pPr>
            <w:r w:rsidRPr="006C2781">
              <w:rPr>
                <w:rFonts w:ascii="Times New Roman" w:hAnsi="Times New Roman"/>
                <w:bCs/>
              </w:rPr>
              <w:t>Korpus i blat:</w:t>
            </w:r>
            <w:r w:rsidR="00AE7BA0" w:rsidRPr="00526C95">
              <w:rPr>
                <w:rFonts w:ascii="Times New Roman" w:hAnsi="Times New Roman"/>
              </w:rPr>
              <w:t>płyta wiórowa, folia finish, folia utwardzana</w:t>
            </w:r>
            <w:r w:rsidRPr="00526C95">
              <w:rPr>
                <w:rFonts w:ascii="Times New Roman" w:hAnsi="Times New Roman"/>
              </w:rPr>
              <w:t>; front: płyta wiórowa, folia finish; zawiasy puszkowe</w:t>
            </w:r>
            <w:r w:rsidR="008434E5" w:rsidRPr="00526C95">
              <w:rPr>
                <w:rFonts w:ascii="Times New Roman" w:hAnsi="Times New Roman"/>
              </w:rPr>
              <w:t xml:space="preserve"> w kolorze antyczny nikiel</w:t>
            </w:r>
            <w:r w:rsidRPr="00526C95">
              <w:rPr>
                <w:rFonts w:ascii="Times New Roman" w:hAnsi="Times New Roman"/>
              </w:rPr>
              <w:t>, prowadnice rolkowe do szuflady i półki na klawiaturę</w:t>
            </w:r>
            <w:r w:rsidR="008434E5" w:rsidRPr="00526C95">
              <w:rPr>
                <w:rFonts w:ascii="Times New Roman" w:hAnsi="Times New Roman"/>
              </w:rPr>
              <w:t>; Wymiary: dł. 120cm(+/-1cm); szer. 65cm(+/-1cm); wysokość 77,5cm(+/-1cm); waga 39kg(+/- 0,5kg)</w:t>
            </w:r>
            <w:r w:rsidR="0069278C" w:rsidRPr="00526C95">
              <w:rPr>
                <w:rFonts w:ascii="Times New Roman" w:hAnsi="Times New Roman"/>
              </w:rPr>
              <w:t xml:space="preserve">; </w:t>
            </w:r>
            <w:r w:rsidR="0069278C" w:rsidRPr="006C2781">
              <w:rPr>
                <w:rFonts w:ascii="Times New Roman" w:hAnsi="Times New Roman"/>
                <w:b/>
              </w:rPr>
              <w:t>kolor dąb canyon.</w:t>
            </w:r>
          </w:p>
          <w:p w:rsidR="00276FD3" w:rsidRPr="00526C95" w:rsidRDefault="00276FD3" w:rsidP="00313A55">
            <w:pPr>
              <w:jc w:val="center"/>
              <w:rPr>
                <w:rFonts w:ascii="Times New Roman" w:hAnsi="Times New Roman"/>
              </w:rPr>
            </w:pPr>
            <w:r w:rsidRPr="00526C95">
              <w:rPr>
                <w:rFonts w:ascii="Times New Roman" w:hAnsi="Times New Roman"/>
                <w:noProof/>
                <w:lang w:eastAsia="pl-PL"/>
              </w:rPr>
              <w:drawing>
                <wp:inline distT="0" distB="0" distL="0" distR="0">
                  <wp:extent cx="714375" cy="536527"/>
                  <wp:effectExtent l="19050" t="0" r="0" b="0"/>
                  <wp:docPr id="16" name="Obraz 16" descr="biurko Malcolm, Kolor dąb canyon monument/szary wolfram/dąb canyon monument nadruk, 62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biurko Malcolm, Kolor dąb canyon monument/szary wolfram/dąb canyon monument nadruk, 62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951" cy="53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" w:type="dxa"/>
            <w:vAlign w:val="center"/>
          </w:tcPr>
          <w:p w:rsidR="00817E79" w:rsidRPr="00526C95" w:rsidRDefault="00276FD3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1</w:t>
            </w:r>
          </w:p>
        </w:tc>
      </w:tr>
      <w:tr w:rsidR="00207D7D" w:rsidRPr="00526C95" w:rsidTr="00313A55">
        <w:tc>
          <w:tcPr>
            <w:tcW w:w="599" w:type="dxa"/>
            <w:vAlign w:val="center"/>
          </w:tcPr>
          <w:p w:rsidR="00207D7D" w:rsidRPr="00526C95" w:rsidRDefault="00207D7D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9.</w:t>
            </w:r>
          </w:p>
        </w:tc>
        <w:tc>
          <w:tcPr>
            <w:tcW w:w="1461" w:type="dxa"/>
            <w:vAlign w:val="center"/>
          </w:tcPr>
          <w:p w:rsidR="00207D7D" w:rsidRPr="00526C95" w:rsidRDefault="00207D7D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Regał</w:t>
            </w:r>
            <w:r w:rsidR="00E95B0B" w:rsidRPr="00526C95">
              <w:rPr>
                <w:rStyle w:val="Pogrubienie"/>
                <w:b w:val="0"/>
                <w:sz w:val="20"/>
                <w:szCs w:val="20"/>
              </w:rPr>
              <w:t xml:space="preserve"> na buty</w:t>
            </w:r>
            <w:r w:rsidR="006C2781">
              <w:rPr>
                <w:rStyle w:val="Pogrubienie"/>
                <w:b w:val="0"/>
                <w:sz w:val="20"/>
                <w:szCs w:val="20"/>
              </w:rPr>
              <w:t xml:space="preserve"> metalowy</w:t>
            </w:r>
          </w:p>
        </w:tc>
        <w:tc>
          <w:tcPr>
            <w:tcW w:w="6454" w:type="dxa"/>
            <w:vAlign w:val="center"/>
          </w:tcPr>
          <w:p w:rsidR="00207D7D" w:rsidRPr="00526C95" w:rsidRDefault="005A2A0D" w:rsidP="00313A55">
            <w:pPr>
              <w:jc w:val="center"/>
              <w:rPr>
                <w:rFonts w:ascii="Times New Roman" w:hAnsi="Times New Roman"/>
                <w:bCs/>
              </w:rPr>
            </w:pPr>
            <w:r w:rsidRPr="00526C95">
              <w:rPr>
                <w:rFonts w:ascii="Times New Roman" w:hAnsi="Times New Roman"/>
                <w:b/>
                <w:bCs/>
              </w:rPr>
              <w:t xml:space="preserve">Metalowy, 3 lub 4 półkowy, otwarty </w:t>
            </w:r>
            <w:r w:rsidRPr="00526C95">
              <w:rPr>
                <w:rFonts w:ascii="Times New Roman" w:hAnsi="Times New Roman"/>
                <w:bCs/>
              </w:rPr>
              <w:t>szerokość: 82 cm(+/-2cm); wysokość:78cm(+/-2cm); głębokość: 35 cm(+/-2cm); waga 5kg(+/- 0,5kg);</w:t>
            </w:r>
            <w:r w:rsidRPr="005C465A">
              <w:rPr>
                <w:rFonts w:ascii="Times New Roman" w:hAnsi="Times New Roman"/>
                <w:b/>
                <w:bCs/>
              </w:rPr>
              <w:t>kolor czarny/grafitowy/stalowy</w:t>
            </w:r>
            <w:r w:rsidRPr="00526C95">
              <w:rPr>
                <w:rFonts w:ascii="Times New Roman" w:hAnsi="Times New Roman"/>
                <w:bCs/>
              </w:rPr>
              <w:t>;</w:t>
            </w:r>
          </w:p>
          <w:p w:rsidR="00DA4B77" w:rsidRPr="00526C95" w:rsidRDefault="00DA4B77" w:rsidP="00313A55">
            <w:pPr>
              <w:jc w:val="center"/>
              <w:rPr>
                <w:rFonts w:ascii="Times New Roman" w:hAnsi="Times New Roman"/>
                <w:bCs/>
              </w:rPr>
            </w:pPr>
            <w:r w:rsidRPr="00526C95">
              <w:rPr>
                <w:rFonts w:ascii="Times New Roman" w:hAnsi="Times New Roman"/>
                <w:bCs/>
                <w:noProof/>
                <w:lang w:eastAsia="pl-PL"/>
              </w:rPr>
              <w:drawing>
                <wp:inline distT="0" distB="0" distL="0" distR="0">
                  <wp:extent cx="676275" cy="716880"/>
                  <wp:effectExtent l="19050" t="0" r="9525" b="0"/>
                  <wp:docPr id="19" name="Obraz 19" descr="Regał na buty HALS 4 półki cza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gał na buty HALS 4 półki cza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75" cy="717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" w:type="dxa"/>
            <w:vAlign w:val="center"/>
          </w:tcPr>
          <w:p w:rsidR="00207D7D" w:rsidRPr="00526C95" w:rsidRDefault="00D910A1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>
              <w:rPr>
                <w:rStyle w:val="Pogrubienie"/>
                <w:b w:val="0"/>
                <w:sz w:val="20"/>
                <w:szCs w:val="20"/>
              </w:rPr>
              <w:t>4</w:t>
            </w:r>
          </w:p>
        </w:tc>
      </w:tr>
      <w:tr w:rsidR="00F26419" w:rsidRPr="00526C95" w:rsidTr="00313A55">
        <w:tc>
          <w:tcPr>
            <w:tcW w:w="599" w:type="dxa"/>
            <w:vAlign w:val="center"/>
          </w:tcPr>
          <w:p w:rsidR="00F26419" w:rsidRPr="00526C95" w:rsidRDefault="00F26419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10.</w:t>
            </w:r>
          </w:p>
        </w:tc>
        <w:tc>
          <w:tcPr>
            <w:tcW w:w="1461" w:type="dxa"/>
            <w:vAlign w:val="center"/>
          </w:tcPr>
          <w:p w:rsidR="00F26419" w:rsidRPr="00526C95" w:rsidRDefault="00F26419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Szafka nocna</w:t>
            </w:r>
          </w:p>
        </w:tc>
        <w:tc>
          <w:tcPr>
            <w:tcW w:w="6454" w:type="dxa"/>
            <w:vAlign w:val="center"/>
          </w:tcPr>
          <w:p w:rsidR="00544F81" w:rsidRPr="00526C95" w:rsidRDefault="00544F81" w:rsidP="00313A55">
            <w:pPr>
              <w:jc w:val="center"/>
              <w:rPr>
                <w:rFonts w:ascii="Times New Roman" w:hAnsi="Times New Roman"/>
                <w:bCs/>
              </w:rPr>
            </w:pPr>
            <w:r w:rsidRPr="00526C95">
              <w:rPr>
                <w:rFonts w:ascii="Times New Roman" w:hAnsi="Times New Roman"/>
                <w:bCs/>
              </w:rPr>
              <w:t>Wymiary: głębokość 34cm(+/-1cm); Szerokość 49,5cm(+/-1cm); Wysokość 42,5cm(+/-1cm); korpus, blat i front - Płyta wiórowa laminowana,szuflada na prowadnicach rolkowych z blokadą i z po</w:t>
            </w:r>
            <w:r w:rsidR="00441886">
              <w:rPr>
                <w:rFonts w:ascii="Times New Roman" w:hAnsi="Times New Roman"/>
                <w:bCs/>
              </w:rPr>
              <w:t xml:space="preserve">ziomym uchwytem, tył z płyt HDF; </w:t>
            </w:r>
            <w:r w:rsidR="00441886" w:rsidRPr="00526C95">
              <w:rPr>
                <w:rFonts w:ascii="Times New Roman" w:hAnsi="Times New Roman"/>
                <w:bCs/>
              </w:rPr>
              <w:t>szuflada i otwarta półka</w:t>
            </w:r>
            <w:r w:rsidR="00441886">
              <w:rPr>
                <w:rFonts w:ascii="Times New Roman" w:hAnsi="Times New Roman"/>
                <w:bCs/>
              </w:rPr>
              <w:t xml:space="preserve">; </w:t>
            </w:r>
            <w:r w:rsidR="00441886" w:rsidRPr="00441886">
              <w:rPr>
                <w:rFonts w:ascii="Times New Roman" w:hAnsi="Times New Roman"/>
                <w:b/>
                <w:bCs/>
              </w:rPr>
              <w:t>Kolor dąb sonoma</w:t>
            </w:r>
          </w:p>
          <w:p w:rsidR="00544F81" w:rsidRPr="00526C95" w:rsidRDefault="00544F81" w:rsidP="00313A55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526C95">
              <w:rPr>
                <w:rFonts w:ascii="Times New Roman" w:hAnsi="Times New Roman"/>
                <w:b/>
                <w:bCs/>
                <w:noProof/>
                <w:lang w:eastAsia="pl-PL"/>
              </w:rPr>
              <w:drawing>
                <wp:inline distT="0" distB="0" distL="0" distR="0">
                  <wp:extent cx="1228725" cy="704850"/>
                  <wp:effectExtent l="19050" t="0" r="9525" b="0"/>
                  <wp:docPr id="1" name="Obraz 1" descr="https://www.brw.pl/gfx/brw/img/produkt/szafka-nocna-nepo-plus-kolor-dab-sonoma-87993-x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brw.pl/gfx/brw/img/produkt/szafka-nocna-nepo-plus-kolor-dab-sonoma-87993-x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823" cy="707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" w:type="dxa"/>
            <w:vAlign w:val="center"/>
          </w:tcPr>
          <w:p w:rsidR="00F26419" w:rsidRPr="00526C95" w:rsidRDefault="00544F81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34</w:t>
            </w:r>
          </w:p>
        </w:tc>
      </w:tr>
      <w:tr w:rsidR="00DA06EC" w:rsidRPr="00526C95" w:rsidTr="00313A55">
        <w:tc>
          <w:tcPr>
            <w:tcW w:w="599" w:type="dxa"/>
            <w:vAlign w:val="center"/>
          </w:tcPr>
          <w:p w:rsidR="00DA06EC" w:rsidRPr="00526C95" w:rsidRDefault="00DA06EC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11.</w:t>
            </w:r>
          </w:p>
        </w:tc>
        <w:tc>
          <w:tcPr>
            <w:tcW w:w="1461" w:type="dxa"/>
            <w:vAlign w:val="center"/>
          </w:tcPr>
          <w:p w:rsidR="00DA06EC" w:rsidRPr="00526C95" w:rsidRDefault="001B3D83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Szafka nocna</w:t>
            </w:r>
          </w:p>
        </w:tc>
        <w:tc>
          <w:tcPr>
            <w:tcW w:w="6454" w:type="dxa"/>
            <w:vAlign w:val="center"/>
          </w:tcPr>
          <w:p w:rsidR="001B3D83" w:rsidRPr="00526C95" w:rsidRDefault="00B675EE" w:rsidP="00313A55">
            <w:pPr>
              <w:jc w:val="center"/>
              <w:rPr>
                <w:rFonts w:ascii="Times New Roman" w:hAnsi="Times New Roman"/>
                <w:bCs/>
              </w:rPr>
            </w:pPr>
            <w:r w:rsidRPr="00526C95">
              <w:rPr>
                <w:rStyle w:val="product-variant-value"/>
                <w:rFonts w:ascii="Times New Roman" w:hAnsi="Times New Roman"/>
              </w:rPr>
              <w:t xml:space="preserve">Wymiary: głębokość </w:t>
            </w:r>
            <w:r w:rsidR="00CB2EFB" w:rsidRPr="00526C95">
              <w:rPr>
                <w:rStyle w:val="product-variant-value"/>
                <w:rFonts w:ascii="Times New Roman" w:hAnsi="Times New Roman"/>
              </w:rPr>
              <w:t>-</w:t>
            </w:r>
            <w:r w:rsidRPr="00526C95">
              <w:rPr>
                <w:rStyle w:val="product-variant-value"/>
                <w:rFonts w:ascii="Times New Roman" w:hAnsi="Times New Roman"/>
              </w:rPr>
              <w:t xml:space="preserve">40cm(+/-1cm); </w:t>
            </w:r>
            <w:r w:rsidR="00CB2EFB" w:rsidRPr="00526C95">
              <w:rPr>
                <w:rStyle w:val="product-variant-value"/>
                <w:rFonts w:ascii="Times New Roman" w:hAnsi="Times New Roman"/>
              </w:rPr>
              <w:t>szerokość -50cm(+/-1cm);wysokość- 41,5(+/-1cm).</w:t>
            </w:r>
            <w:r w:rsidR="00CA57E6" w:rsidRPr="00526C95">
              <w:rPr>
                <w:rStyle w:val="product-variant-value"/>
                <w:rFonts w:ascii="Times New Roman" w:hAnsi="Times New Roman"/>
              </w:rPr>
              <w:t>Wykonanie korpus ,blat i fronty -płyta wiórowa ,folia finish; szuflada na prowadnicach rokowych</w:t>
            </w:r>
            <w:r w:rsidR="00CA57E6" w:rsidRPr="008A1EED">
              <w:rPr>
                <w:rStyle w:val="product-variant-value"/>
                <w:rFonts w:ascii="Times New Roman" w:hAnsi="Times New Roman"/>
                <w:u w:val="single"/>
              </w:rPr>
              <w:t>, uchwyt w kolorze antyczny nikiel</w:t>
            </w:r>
            <w:r w:rsidR="008A1EED">
              <w:rPr>
                <w:rFonts w:ascii="Times New Roman" w:hAnsi="Times New Roman"/>
                <w:bCs/>
              </w:rPr>
              <w:t>;</w:t>
            </w:r>
            <w:r w:rsidR="008A1EED" w:rsidRPr="008A1EED">
              <w:rPr>
                <w:rStyle w:val="product-variant-value"/>
                <w:rFonts w:ascii="Times New Roman" w:hAnsi="Times New Roman"/>
                <w:b/>
              </w:rPr>
              <w:t>Kolor: dąb canyon monument</w:t>
            </w:r>
            <w:r w:rsidR="008A1EED">
              <w:rPr>
                <w:rStyle w:val="product-variant-value"/>
                <w:rFonts w:ascii="Times New Roman" w:hAnsi="Times New Roman"/>
              </w:rPr>
              <w:t>.</w:t>
            </w:r>
          </w:p>
          <w:p w:rsidR="001B3D83" w:rsidRPr="00526C95" w:rsidRDefault="001B3D83" w:rsidP="00313A55">
            <w:pPr>
              <w:jc w:val="center"/>
              <w:rPr>
                <w:rFonts w:ascii="Times New Roman" w:hAnsi="Times New Roman"/>
                <w:bCs/>
              </w:rPr>
            </w:pPr>
            <w:r w:rsidRPr="00526C95">
              <w:rPr>
                <w:rFonts w:ascii="Times New Roman" w:hAnsi="Times New Roman"/>
                <w:bCs/>
                <w:noProof/>
                <w:lang w:eastAsia="pl-PL"/>
              </w:rPr>
              <w:drawing>
                <wp:inline distT="0" distB="0" distL="0" distR="0">
                  <wp:extent cx="1533525" cy="786905"/>
                  <wp:effectExtent l="19050" t="0" r="9525" b="0"/>
                  <wp:docPr id="2" name="Obraz 4" descr="szafka nocna Malcolm, Kolor dąb canyon monument/szary wolfram/dąb canyon monument nadruk, 22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zafka nocna Malcolm, Kolor dąb canyon monument/szary wolfram/dąb canyon monument nadruk, 22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305" cy="78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" w:type="dxa"/>
            <w:vAlign w:val="center"/>
          </w:tcPr>
          <w:p w:rsidR="00DA06EC" w:rsidRPr="00526C95" w:rsidRDefault="001B3D83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3</w:t>
            </w:r>
          </w:p>
        </w:tc>
      </w:tr>
      <w:tr w:rsidR="00BF53A8" w:rsidRPr="00526C95" w:rsidTr="00313A55">
        <w:tc>
          <w:tcPr>
            <w:tcW w:w="599" w:type="dxa"/>
            <w:vAlign w:val="center"/>
          </w:tcPr>
          <w:p w:rsidR="00BF53A8" w:rsidRPr="00526C95" w:rsidRDefault="00BF53A8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12.</w:t>
            </w:r>
          </w:p>
        </w:tc>
        <w:tc>
          <w:tcPr>
            <w:tcW w:w="1461" w:type="dxa"/>
            <w:vAlign w:val="center"/>
          </w:tcPr>
          <w:p w:rsidR="00BF53A8" w:rsidRPr="00526C95" w:rsidRDefault="00BF53A8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Szafka/komoda</w:t>
            </w:r>
          </w:p>
        </w:tc>
        <w:tc>
          <w:tcPr>
            <w:tcW w:w="6454" w:type="dxa"/>
            <w:vAlign w:val="center"/>
          </w:tcPr>
          <w:p w:rsidR="00BF53A8" w:rsidRPr="00526C95" w:rsidRDefault="00BF53A8" w:rsidP="00313A55">
            <w:pPr>
              <w:jc w:val="center"/>
              <w:rPr>
                <w:rStyle w:val="product-variant-value"/>
                <w:rFonts w:ascii="Times New Roman" w:hAnsi="Times New Roman"/>
              </w:rPr>
            </w:pPr>
            <w:r w:rsidRPr="00304BAC">
              <w:rPr>
                <w:rStyle w:val="product-variant-value"/>
                <w:rFonts w:ascii="Times New Roman" w:hAnsi="Times New Roman"/>
                <w:b/>
              </w:rPr>
              <w:t>Kolor dąb sonoma,</w:t>
            </w:r>
            <w:r w:rsidRPr="00526C95">
              <w:rPr>
                <w:rStyle w:val="product-variant-value"/>
                <w:rFonts w:ascii="Times New Roman" w:hAnsi="Times New Roman"/>
              </w:rPr>
              <w:t xml:space="preserve"> korpus i fronty - płyta wiórowa ,folia finish; Wymiary: głębokość – 40,5cm(+/-1cm), Wysokość – 112cm(+/-1cm),szerokość- 105cm(+/-1cm).</w:t>
            </w:r>
            <w:r w:rsidR="00376568" w:rsidRPr="00526C95">
              <w:rPr>
                <w:rStyle w:val="product-variant-value"/>
                <w:rFonts w:ascii="Times New Roman" w:hAnsi="Times New Roman"/>
              </w:rPr>
              <w:t xml:space="preserve"> Przestrzeń podzielona na 4 części  każda cześć zamykana oddzielnymi drzwiczkami bez uchwytów.</w:t>
            </w:r>
          </w:p>
          <w:p w:rsidR="00BF53A8" w:rsidRPr="00526C95" w:rsidRDefault="00376568" w:rsidP="00313A55">
            <w:pPr>
              <w:jc w:val="center"/>
              <w:rPr>
                <w:rStyle w:val="product-variant-value"/>
                <w:rFonts w:ascii="Times New Roman" w:hAnsi="Times New Roman"/>
              </w:rPr>
            </w:pPr>
            <w:r w:rsidRPr="00526C95">
              <w:rPr>
                <w:rStyle w:val="product-variant-value"/>
                <w:rFonts w:ascii="Times New Roman" w:hAnsi="Times New Roman"/>
                <w:noProof/>
                <w:lang w:eastAsia="pl-PL"/>
              </w:rPr>
              <w:drawing>
                <wp:inline distT="0" distB="0" distL="0" distR="0">
                  <wp:extent cx="1047750" cy="786905"/>
                  <wp:effectExtent l="19050" t="0" r="0" b="0"/>
                  <wp:docPr id="7" name="Obraz 7" descr="szafka Kaspian, Kolor dąb sonoma, 64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zafka Kaspian, Kolor dąb sonoma, 64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283" cy="78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6C95">
              <w:rPr>
                <w:rStyle w:val="product-variant-value"/>
                <w:rFonts w:ascii="Times New Roman" w:hAnsi="Times New Roman"/>
                <w:noProof/>
                <w:lang w:eastAsia="pl-PL"/>
              </w:rPr>
              <w:drawing>
                <wp:inline distT="0" distB="0" distL="0" distR="0">
                  <wp:extent cx="976242" cy="733200"/>
                  <wp:effectExtent l="19050" t="0" r="0" b="0"/>
                  <wp:docPr id="5" name="Obraz 10" descr="szafka Kaspian, Kolor dąb sonoma, 64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zafka Kaspian, Kolor dąb sonoma, 64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738" cy="733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" w:type="dxa"/>
            <w:vAlign w:val="center"/>
          </w:tcPr>
          <w:p w:rsidR="00BF53A8" w:rsidRPr="00526C95" w:rsidRDefault="008164ED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>
              <w:rPr>
                <w:rStyle w:val="Pogrubienie"/>
                <w:b w:val="0"/>
                <w:sz w:val="20"/>
                <w:szCs w:val="20"/>
              </w:rPr>
              <w:t>5</w:t>
            </w:r>
          </w:p>
        </w:tc>
      </w:tr>
      <w:tr w:rsidR="00431B0C" w:rsidRPr="00526C95" w:rsidTr="00313A55">
        <w:tc>
          <w:tcPr>
            <w:tcW w:w="599" w:type="dxa"/>
            <w:vAlign w:val="center"/>
          </w:tcPr>
          <w:p w:rsidR="00431B0C" w:rsidRPr="00526C95" w:rsidRDefault="00431B0C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13.</w:t>
            </w:r>
          </w:p>
        </w:tc>
        <w:tc>
          <w:tcPr>
            <w:tcW w:w="1461" w:type="dxa"/>
            <w:vAlign w:val="center"/>
          </w:tcPr>
          <w:p w:rsidR="00431B0C" w:rsidRPr="00526C95" w:rsidRDefault="008F5137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Komoda</w:t>
            </w:r>
          </w:p>
        </w:tc>
        <w:tc>
          <w:tcPr>
            <w:tcW w:w="6454" w:type="dxa"/>
            <w:vAlign w:val="center"/>
          </w:tcPr>
          <w:p w:rsidR="00BF235D" w:rsidRPr="00526C95" w:rsidRDefault="00CA0135" w:rsidP="00313A55">
            <w:pPr>
              <w:jc w:val="center"/>
              <w:rPr>
                <w:rStyle w:val="product-variant-value"/>
                <w:rFonts w:ascii="Times New Roman" w:hAnsi="Times New Roman"/>
              </w:rPr>
            </w:pPr>
            <w:r w:rsidRPr="00526C95">
              <w:rPr>
                <w:rStyle w:val="product-variant-value"/>
                <w:rFonts w:ascii="Times New Roman" w:hAnsi="Times New Roman"/>
              </w:rPr>
              <w:t>Dwie szafki i cztery szuflady</w:t>
            </w:r>
            <w:r w:rsidR="00577E4B" w:rsidRPr="00526C95">
              <w:rPr>
                <w:rStyle w:val="product-variant-value"/>
                <w:rFonts w:ascii="Times New Roman" w:hAnsi="Times New Roman"/>
              </w:rPr>
              <w:t xml:space="preserve">, poziome uchwyty, prowadnice </w:t>
            </w:r>
            <w:r w:rsidR="00470458" w:rsidRPr="00526C95">
              <w:rPr>
                <w:rStyle w:val="product-variant-value"/>
                <w:rFonts w:ascii="Times New Roman" w:hAnsi="Times New Roman"/>
              </w:rPr>
              <w:t>rolkowe</w:t>
            </w:r>
            <w:r w:rsidR="00577E4B" w:rsidRPr="00526C95">
              <w:rPr>
                <w:rStyle w:val="product-variant-value"/>
                <w:rFonts w:ascii="Times New Roman" w:hAnsi="Times New Roman"/>
              </w:rPr>
              <w:t>.</w:t>
            </w:r>
            <w:r w:rsidRPr="00526C95">
              <w:rPr>
                <w:rStyle w:val="product-variant-value"/>
                <w:rFonts w:ascii="Times New Roman" w:hAnsi="Times New Roman"/>
              </w:rPr>
              <w:t xml:space="preserve"> Wymiary: głębokość -34cm(+/-1cm), Szerokość – 118,5cm(+/-1cm), Wysokość – 84cm(+/-1cm).</w:t>
            </w:r>
            <w:r w:rsidR="00470458" w:rsidRPr="00526C95">
              <w:rPr>
                <w:rStyle w:val="product-variant-value"/>
                <w:rFonts w:ascii="Times New Roman" w:hAnsi="Times New Roman"/>
              </w:rPr>
              <w:t>Korpus, blat i fr</w:t>
            </w:r>
            <w:r w:rsidR="00304BAC">
              <w:rPr>
                <w:rStyle w:val="product-variant-value"/>
                <w:rFonts w:ascii="Times New Roman" w:hAnsi="Times New Roman"/>
              </w:rPr>
              <w:t xml:space="preserve">onty płyty wiórowej laminowanej; </w:t>
            </w:r>
            <w:r w:rsidR="00304BAC" w:rsidRPr="00304BAC">
              <w:rPr>
                <w:rStyle w:val="product-variant-value"/>
                <w:rFonts w:ascii="Times New Roman" w:hAnsi="Times New Roman"/>
                <w:b/>
              </w:rPr>
              <w:t>kolor dąb sonoma</w:t>
            </w:r>
          </w:p>
          <w:p w:rsidR="00457ABE" w:rsidRPr="00526C95" w:rsidRDefault="00BF235D" w:rsidP="00313A55">
            <w:pPr>
              <w:jc w:val="center"/>
              <w:rPr>
                <w:rStyle w:val="product-variant-value"/>
                <w:rFonts w:ascii="Times New Roman" w:hAnsi="Times New Roman"/>
                <w:noProof/>
                <w:lang w:eastAsia="pl-PL"/>
              </w:rPr>
            </w:pPr>
            <w:r w:rsidRPr="00526C95">
              <w:rPr>
                <w:rStyle w:val="product-variant-value"/>
                <w:rFonts w:ascii="Times New Roman" w:hAnsi="Times New Roman"/>
                <w:noProof/>
                <w:lang w:eastAsia="pl-PL"/>
              </w:rPr>
              <w:lastRenderedPageBreak/>
              <w:drawing>
                <wp:inline distT="0" distB="0" distL="0" distR="0">
                  <wp:extent cx="838200" cy="629524"/>
                  <wp:effectExtent l="19050" t="0" r="0" b="0"/>
                  <wp:docPr id="11" name="Obraz 13" descr="komoda Nepo Plus, Kolor dąb sonoma, 88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omoda Nepo Plus, Kolor dąb sonoma, 88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626" cy="629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6C95">
              <w:rPr>
                <w:rStyle w:val="product-variant-value"/>
                <w:rFonts w:ascii="Times New Roman" w:hAnsi="Times New Roman"/>
                <w:noProof/>
                <w:lang w:eastAsia="pl-PL"/>
              </w:rPr>
              <w:drawing>
                <wp:inline distT="0" distB="0" distL="0" distR="0">
                  <wp:extent cx="1014342" cy="761815"/>
                  <wp:effectExtent l="19050" t="0" r="0" b="0"/>
                  <wp:docPr id="12" name="Obraz 16" descr="komoda Nepo Plus, Kolor dąb sonoma, 88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komoda Nepo Plus, Kolor dąb sonoma, 88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858" cy="762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" w:type="dxa"/>
            <w:vAlign w:val="center"/>
          </w:tcPr>
          <w:p w:rsidR="00431B0C" w:rsidRPr="00526C95" w:rsidRDefault="00D910A1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lastRenderedPageBreak/>
              <w:t>1</w:t>
            </w:r>
            <w:r>
              <w:rPr>
                <w:rStyle w:val="Pogrubienie"/>
                <w:b w:val="0"/>
                <w:sz w:val="20"/>
                <w:szCs w:val="20"/>
              </w:rPr>
              <w:t>3</w:t>
            </w:r>
          </w:p>
        </w:tc>
      </w:tr>
      <w:tr w:rsidR="00830B87" w:rsidRPr="00526C95" w:rsidTr="00313A55">
        <w:tc>
          <w:tcPr>
            <w:tcW w:w="599" w:type="dxa"/>
            <w:vAlign w:val="center"/>
          </w:tcPr>
          <w:p w:rsidR="00830B87" w:rsidRPr="00526C95" w:rsidRDefault="00830B87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lastRenderedPageBreak/>
              <w:t>14.</w:t>
            </w:r>
          </w:p>
        </w:tc>
        <w:tc>
          <w:tcPr>
            <w:tcW w:w="1461" w:type="dxa"/>
            <w:vAlign w:val="center"/>
          </w:tcPr>
          <w:p w:rsidR="00830B87" w:rsidRPr="00526C95" w:rsidRDefault="00DE6DEC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Szafka na buty</w:t>
            </w:r>
          </w:p>
        </w:tc>
        <w:tc>
          <w:tcPr>
            <w:tcW w:w="6454" w:type="dxa"/>
            <w:vAlign w:val="center"/>
          </w:tcPr>
          <w:p w:rsidR="00830B87" w:rsidRPr="00DB7EF3" w:rsidRDefault="00DB7EF3" w:rsidP="00313A55">
            <w:pPr>
              <w:jc w:val="center"/>
              <w:rPr>
                <w:rStyle w:val="product-variant-value"/>
                <w:rFonts w:ascii="Times New Roman" w:hAnsi="Times New Roman"/>
                <w:b/>
              </w:rPr>
            </w:pPr>
            <w:r>
              <w:rPr>
                <w:rStyle w:val="product-variant-value"/>
                <w:rFonts w:ascii="Times New Roman" w:hAnsi="Times New Roman"/>
              </w:rPr>
              <w:t>I</w:t>
            </w:r>
            <w:r w:rsidR="00D17C98" w:rsidRPr="00526C95">
              <w:rPr>
                <w:rStyle w:val="product-variant-value"/>
                <w:rFonts w:ascii="Times New Roman" w:hAnsi="Times New Roman"/>
              </w:rPr>
              <w:t>lość drzwi 3,</w:t>
            </w:r>
            <w:r w:rsidR="00BC3DDB" w:rsidRPr="00526C95">
              <w:rPr>
                <w:rStyle w:val="product-variant-value"/>
                <w:rFonts w:ascii="Times New Roman" w:hAnsi="Times New Roman"/>
              </w:rPr>
              <w:t xml:space="preserve">uchwyty poziome, </w:t>
            </w:r>
            <w:r w:rsidR="00D17C98" w:rsidRPr="00526C95">
              <w:rPr>
                <w:rStyle w:val="product-variant-value"/>
                <w:rFonts w:ascii="Times New Roman" w:hAnsi="Times New Roman"/>
              </w:rPr>
              <w:t>Wymiary:</w:t>
            </w:r>
            <w:r>
              <w:rPr>
                <w:rStyle w:val="product-variant-value"/>
                <w:rFonts w:ascii="Times New Roman" w:hAnsi="Times New Roman"/>
              </w:rPr>
              <w:t>głębokość 17,5cm(+/</w:t>
            </w:r>
            <w:r w:rsidR="00D17C98" w:rsidRPr="00526C95">
              <w:rPr>
                <w:rStyle w:val="product-variant-value"/>
                <w:rFonts w:ascii="Times New Roman" w:hAnsi="Times New Roman"/>
              </w:rPr>
              <w:t>1cm);szerokość – 70cm(+/-1cm);wysokość – 120</w:t>
            </w:r>
            <w:r w:rsidR="00C5765C" w:rsidRPr="00526C95">
              <w:rPr>
                <w:rStyle w:val="product-variant-value"/>
                <w:rFonts w:ascii="Times New Roman" w:hAnsi="Times New Roman"/>
              </w:rPr>
              <w:t>,5</w:t>
            </w:r>
            <w:r w:rsidR="00D17C98" w:rsidRPr="00526C95">
              <w:rPr>
                <w:rStyle w:val="product-variant-value"/>
                <w:rFonts w:ascii="Times New Roman" w:hAnsi="Times New Roman"/>
              </w:rPr>
              <w:t>cm(+/-1cm).</w:t>
            </w:r>
            <w:r w:rsidR="00465C68" w:rsidRPr="00526C95">
              <w:rPr>
                <w:rStyle w:val="product-variant-value"/>
                <w:rFonts w:ascii="Times New Roman" w:hAnsi="Times New Roman"/>
              </w:rPr>
              <w:t>Korpus i fronty –płyta wiórowa laminowana, tylna ściana płyta HDF</w:t>
            </w:r>
            <w:r>
              <w:rPr>
                <w:rStyle w:val="product-variant-value"/>
                <w:rFonts w:ascii="Times New Roman" w:hAnsi="Times New Roman"/>
              </w:rPr>
              <w:t xml:space="preserve">; </w:t>
            </w:r>
            <w:r>
              <w:rPr>
                <w:rStyle w:val="product-variant-value"/>
                <w:rFonts w:ascii="Times New Roman" w:hAnsi="Times New Roman"/>
                <w:b/>
              </w:rPr>
              <w:t>Kolor dąb sonoma.</w:t>
            </w:r>
          </w:p>
          <w:p w:rsidR="00230B77" w:rsidRPr="00526C95" w:rsidRDefault="00230B77" w:rsidP="00313A55">
            <w:pPr>
              <w:jc w:val="center"/>
              <w:rPr>
                <w:rStyle w:val="product-variant-value"/>
                <w:rFonts w:ascii="Times New Roman" w:hAnsi="Times New Roman"/>
              </w:rPr>
            </w:pPr>
            <w:r w:rsidRPr="00526C95">
              <w:rPr>
                <w:rStyle w:val="product-variant-value"/>
                <w:rFonts w:ascii="Times New Roman" w:hAnsi="Times New Roman"/>
                <w:noProof/>
                <w:lang w:eastAsia="pl-PL"/>
              </w:rPr>
              <w:drawing>
                <wp:inline distT="0" distB="0" distL="0" distR="0">
                  <wp:extent cx="704850" cy="729398"/>
                  <wp:effectExtent l="19050" t="0" r="0" b="0"/>
                  <wp:docPr id="14" name="Obraz 19" descr="szafka na buty Nepo Plus, Kolor dąb sonoma, 88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zafka na buty Nepo Plus, Kolor dąb sonoma, 88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208" cy="729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6C95">
              <w:rPr>
                <w:rStyle w:val="product-variant-value"/>
                <w:rFonts w:ascii="Times New Roman" w:hAnsi="Times New Roman"/>
                <w:noProof/>
                <w:lang w:eastAsia="pl-PL"/>
              </w:rPr>
              <w:drawing>
                <wp:inline distT="0" distB="0" distL="0" distR="0">
                  <wp:extent cx="723900" cy="733425"/>
                  <wp:effectExtent l="19050" t="0" r="0" b="0"/>
                  <wp:docPr id="15" name="Obraz 22" descr="szafka na buty Nepo Plus, Kolor dąb sonoma, 88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zafka na buty Nepo Plus, Kolor dąb sonoma, 88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91" cy="737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" w:type="dxa"/>
            <w:vAlign w:val="center"/>
          </w:tcPr>
          <w:p w:rsidR="00830B87" w:rsidRPr="00526C95" w:rsidRDefault="00DE6DEC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6</w:t>
            </w:r>
          </w:p>
        </w:tc>
      </w:tr>
      <w:tr w:rsidR="00523C55" w:rsidRPr="00526C95" w:rsidTr="00313A55">
        <w:tc>
          <w:tcPr>
            <w:tcW w:w="599" w:type="dxa"/>
            <w:vAlign w:val="center"/>
          </w:tcPr>
          <w:p w:rsidR="00523C55" w:rsidRPr="00526C95" w:rsidRDefault="00523C55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15.</w:t>
            </w:r>
          </w:p>
        </w:tc>
        <w:tc>
          <w:tcPr>
            <w:tcW w:w="1461" w:type="dxa"/>
            <w:vAlign w:val="center"/>
          </w:tcPr>
          <w:p w:rsidR="00523C55" w:rsidRPr="00526C95" w:rsidRDefault="00523C55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Regał</w:t>
            </w:r>
            <w:r w:rsidR="00995764" w:rsidRPr="00526C95">
              <w:rPr>
                <w:rStyle w:val="Pogrubienie"/>
                <w:b w:val="0"/>
                <w:sz w:val="20"/>
                <w:szCs w:val="20"/>
              </w:rPr>
              <w:t xml:space="preserve"> częściowo zamknięty</w:t>
            </w:r>
          </w:p>
        </w:tc>
        <w:tc>
          <w:tcPr>
            <w:tcW w:w="6454" w:type="dxa"/>
            <w:vAlign w:val="center"/>
          </w:tcPr>
          <w:p w:rsidR="000E70F3" w:rsidRPr="00526C95" w:rsidRDefault="00995764" w:rsidP="00313A55">
            <w:pPr>
              <w:jc w:val="center"/>
              <w:rPr>
                <w:rFonts w:ascii="Times New Roman" w:hAnsi="Times New Roman"/>
              </w:rPr>
            </w:pPr>
            <w:r w:rsidRPr="00526C95">
              <w:rPr>
                <w:rStyle w:val="product-variant-value"/>
                <w:rFonts w:ascii="Times New Roman" w:hAnsi="Times New Roman"/>
              </w:rPr>
              <w:t xml:space="preserve">Wymiary: głębokość- 38,5cm(+/-1cm),szerokość </w:t>
            </w:r>
            <w:r w:rsidR="009D6A8A" w:rsidRPr="00526C95">
              <w:rPr>
                <w:rStyle w:val="product-variant-value"/>
                <w:rFonts w:ascii="Times New Roman" w:hAnsi="Times New Roman"/>
              </w:rPr>
              <w:t>–95c</w:t>
            </w:r>
            <w:r w:rsidR="001C1D94">
              <w:rPr>
                <w:rStyle w:val="product-variant-value"/>
                <w:rFonts w:ascii="Times New Roman" w:hAnsi="Times New Roman"/>
              </w:rPr>
              <w:t>m(+/-1cm),wysokość 198,5cm(+/-1c</w:t>
            </w:r>
            <w:r w:rsidR="009D6A8A" w:rsidRPr="00526C95">
              <w:rPr>
                <w:rStyle w:val="product-variant-value"/>
                <w:rFonts w:ascii="Times New Roman" w:hAnsi="Times New Roman"/>
              </w:rPr>
              <w:t>m),</w:t>
            </w:r>
            <w:r w:rsidR="00C64FF9" w:rsidRPr="00526C95">
              <w:rPr>
                <w:rStyle w:val="product-variant-value"/>
                <w:rFonts w:ascii="Times New Roman" w:hAnsi="Times New Roman"/>
              </w:rPr>
              <w:t xml:space="preserve"> 3otwarte półki i 3 zamknięte szafki,</w:t>
            </w:r>
            <w:r w:rsidR="00861836" w:rsidRPr="00526C95">
              <w:rPr>
                <w:rStyle w:val="product-variant-value"/>
                <w:rFonts w:ascii="Times New Roman" w:hAnsi="Times New Roman"/>
              </w:rPr>
              <w:t xml:space="preserve"> Korpus - </w:t>
            </w:r>
            <w:r w:rsidR="00861836" w:rsidRPr="00526C95">
              <w:rPr>
                <w:rFonts w:ascii="Times New Roman" w:hAnsi="Times New Roman"/>
              </w:rPr>
              <w:t>płyta wiórowa, płyta HDF, folia, melamina, Fronty - płyta wiórowa, folia, melamina,</w:t>
            </w:r>
            <w:r w:rsidR="00561872" w:rsidRPr="00526C95">
              <w:rPr>
                <w:rFonts w:ascii="Times New Roman" w:hAnsi="Times New Roman"/>
              </w:rPr>
              <w:t>Uchwyty w drzwiach –listwa MDF.</w:t>
            </w:r>
            <w:r w:rsidR="00D641CF" w:rsidRPr="00D641CF">
              <w:rPr>
                <w:rStyle w:val="product-variant-value"/>
                <w:rFonts w:ascii="Times New Roman" w:hAnsi="Times New Roman"/>
                <w:b/>
              </w:rPr>
              <w:t>Kolor buk inock/biał</w:t>
            </w:r>
            <w:r w:rsidR="00D641CF">
              <w:rPr>
                <w:rStyle w:val="product-variant-value"/>
                <w:rFonts w:ascii="Times New Roman" w:hAnsi="Times New Roman"/>
                <w:b/>
              </w:rPr>
              <w:t>y</w:t>
            </w:r>
            <w:r w:rsidR="00D641CF" w:rsidRPr="00D641CF">
              <w:rPr>
                <w:rStyle w:val="product-variant-value"/>
                <w:rFonts w:ascii="Times New Roman" w:hAnsi="Times New Roman"/>
                <w:b/>
              </w:rPr>
              <w:t>/szary</w:t>
            </w:r>
            <w:r w:rsidR="00D641CF">
              <w:rPr>
                <w:rStyle w:val="product-variant-value"/>
                <w:rFonts w:ascii="Times New Roman" w:hAnsi="Times New Roman"/>
              </w:rPr>
              <w:t>.</w:t>
            </w:r>
          </w:p>
          <w:p w:rsidR="000E70F3" w:rsidRPr="00526C95" w:rsidRDefault="000E70F3" w:rsidP="00313A55">
            <w:pPr>
              <w:jc w:val="center"/>
              <w:rPr>
                <w:rStyle w:val="product-variant-value"/>
                <w:rFonts w:ascii="Times New Roman" w:hAnsi="Times New Roman"/>
              </w:rPr>
            </w:pPr>
            <w:r w:rsidRPr="00526C95">
              <w:rPr>
                <w:rStyle w:val="product-variant-value"/>
                <w:rFonts w:ascii="Times New Roman" w:hAnsi="Times New Roman"/>
                <w:noProof/>
                <w:lang w:eastAsia="pl-PL"/>
              </w:rPr>
              <w:drawing>
                <wp:inline distT="0" distB="0" distL="0" distR="0">
                  <wp:extent cx="1141412" cy="857250"/>
                  <wp:effectExtent l="19050" t="0" r="1588" b="0"/>
                  <wp:docPr id="31" name="Obraz 31" descr="regał Namek, Kolor buk iconic/biały połysk/szary, 44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egał Namek, Kolor buk iconic/biały połysk/szary, 44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992" cy="857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6C95">
              <w:rPr>
                <w:rStyle w:val="product-variant-value"/>
                <w:rFonts w:ascii="Times New Roman" w:hAnsi="Times New Roman"/>
                <w:noProof/>
                <w:lang w:eastAsia="pl-PL"/>
              </w:rPr>
              <w:drawing>
                <wp:inline distT="0" distB="0" distL="0" distR="0">
                  <wp:extent cx="798989" cy="857250"/>
                  <wp:effectExtent l="19050" t="0" r="1111" b="0"/>
                  <wp:docPr id="18" name="Obraz 34" descr="regał Namek, Kolor buk iconic/biały połysk/szary, 44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egał Namek, Kolor buk iconic/biały połysk/szary, 44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9395" cy="857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" w:type="dxa"/>
            <w:vAlign w:val="center"/>
          </w:tcPr>
          <w:p w:rsidR="00523C55" w:rsidRPr="00526C95" w:rsidRDefault="0010063C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2</w:t>
            </w:r>
          </w:p>
        </w:tc>
      </w:tr>
      <w:tr w:rsidR="001B4848" w:rsidRPr="00526C95" w:rsidTr="00313A55">
        <w:tc>
          <w:tcPr>
            <w:tcW w:w="599" w:type="dxa"/>
            <w:vAlign w:val="center"/>
          </w:tcPr>
          <w:p w:rsidR="001B4848" w:rsidRPr="00526C95" w:rsidRDefault="001B4848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16.</w:t>
            </w:r>
          </w:p>
        </w:tc>
        <w:tc>
          <w:tcPr>
            <w:tcW w:w="1461" w:type="dxa"/>
            <w:vAlign w:val="center"/>
          </w:tcPr>
          <w:p w:rsidR="001B4848" w:rsidRPr="00526C95" w:rsidRDefault="001B4848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Meblościanka</w:t>
            </w:r>
          </w:p>
        </w:tc>
        <w:tc>
          <w:tcPr>
            <w:tcW w:w="6454" w:type="dxa"/>
            <w:vAlign w:val="center"/>
          </w:tcPr>
          <w:p w:rsidR="001B4848" w:rsidRPr="00526C95" w:rsidRDefault="00EB732C" w:rsidP="00313A55">
            <w:pPr>
              <w:jc w:val="center"/>
              <w:rPr>
                <w:rStyle w:val="product-variant-value"/>
                <w:rFonts w:ascii="Times New Roman" w:hAnsi="Times New Roman"/>
              </w:rPr>
            </w:pPr>
            <w:r w:rsidRPr="00601F81">
              <w:rPr>
                <w:rStyle w:val="product-variant-name"/>
                <w:rFonts w:ascii="Times New Roman" w:hAnsi="Times New Roman"/>
                <w:b/>
              </w:rPr>
              <w:t xml:space="preserve">Kolor: </w:t>
            </w:r>
            <w:r w:rsidRPr="00601F81">
              <w:rPr>
                <w:rStyle w:val="product-variant-value"/>
                <w:rFonts w:ascii="Times New Roman" w:hAnsi="Times New Roman"/>
                <w:b/>
              </w:rPr>
              <w:t>dąb canyon monument</w:t>
            </w:r>
            <w:r w:rsidRPr="00526C95">
              <w:rPr>
                <w:rStyle w:val="product-variant-value"/>
                <w:rFonts w:ascii="Times New Roman" w:hAnsi="Times New Roman"/>
              </w:rPr>
              <w:t>, wymiary: szerokość- 208cm(+/-1cm), wysokość – 205cm(+/-1cm).</w:t>
            </w:r>
            <w:r w:rsidR="004E6BFC" w:rsidRPr="00526C95">
              <w:rPr>
                <w:rStyle w:val="product-variant-value"/>
                <w:rFonts w:ascii="Times New Roman" w:hAnsi="Times New Roman"/>
              </w:rPr>
              <w:t xml:space="preserve"> Wykonanie – płyta wiórowa, folia finish, prowadnice rokowe, zawiasy puszkowe</w:t>
            </w:r>
            <w:r w:rsidR="00B55F6A" w:rsidRPr="00526C95">
              <w:rPr>
                <w:rStyle w:val="product-variant-value"/>
                <w:rFonts w:ascii="Times New Roman" w:hAnsi="Times New Roman"/>
              </w:rPr>
              <w:t>.</w:t>
            </w:r>
            <w:r w:rsidR="00691248">
              <w:rPr>
                <w:rStyle w:val="product-variant-value"/>
                <w:rFonts w:ascii="Times New Roman" w:hAnsi="Times New Roman"/>
              </w:rPr>
              <w:t xml:space="preserve"> W skład wchodzi: szafa 2 drzwiowa, biurko, półki, wąski zamykany słupek z półkami, na dole szuflady. Drzwi 8sztuk, 5szuflad.</w:t>
            </w:r>
          </w:p>
          <w:p w:rsidR="00B55F6A" w:rsidRPr="00526C95" w:rsidRDefault="00B55F6A" w:rsidP="00313A55">
            <w:pPr>
              <w:jc w:val="center"/>
              <w:rPr>
                <w:rStyle w:val="product-variant-value"/>
                <w:rFonts w:ascii="Times New Roman" w:hAnsi="Times New Roman"/>
              </w:rPr>
            </w:pPr>
            <w:r w:rsidRPr="00526C95">
              <w:rPr>
                <w:rStyle w:val="product-variant-value"/>
                <w:rFonts w:ascii="Times New Roman" w:hAnsi="Times New Roman"/>
                <w:noProof/>
                <w:lang w:eastAsia="pl-PL"/>
              </w:rPr>
              <w:drawing>
                <wp:inline distT="0" distB="0" distL="0" distR="0">
                  <wp:extent cx="1428750" cy="457200"/>
                  <wp:effectExtent l="19050" t="0" r="0" b="0"/>
                  <wp:docPr id="40" name="Obraz 40" descr="meblościanka Malcolm, Kolor dąb canyon monument/szary wolfram/dąb canyon monument nadruk, 34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meblościanka Malcolm, Kolor dąb canyon monument/szary wolfram/dąb canyon monument nadruk, 34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484" cy="46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" w:type="dxa"/>
            <w:vAlign w:val="center"/>
          </w:tcPr>
          <w:p w:rsidR="001B4848" w:rsidRPr="00526C95" w:rsidRDefault="00D61FD6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1</w:t>
            </w:r>
          </w:p>
        </w:tc>
      </w:tr>
      <w:tr w:rsidR="00835403" w:rsidRPr="00526C95" w:rsidTr="00313A55">
        <w:tc>
          <w:tcPr>
            <w:tcW w:w="599" w:type="dxa"/>
            <w:vAlign w:val="center"/>
          </w:tcPr>
          <w:p w:rsidR="00835403" w:rsidRPr="00526C95" w:rsidRDefault="00835403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17.</w:t>
            </w:r>
          </w:p>
        </w:tc>
        <w:tc>
          <w:tcPr>
            <w:tcW w:w="1461" w:type="dxa"/>
            <w:vAlign w:val="center"/>
          </w:tcPr>
          <w:p w:rsidR="00835403" w:rsidRPr="00526C95" w:rsidRDefault="00835403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Regał/słupek zamknięty</w:t>
            </w:r>
          </w:p>
        </w:tc>
        <w:tc>
          <w:tcPr>
            <w:tcW w:w="6454" w:type="dxa"/>
            <w:vAlign w:val="center"/>
          </w:tcPr>
          <w:p w:rsidR="00835403" w:rsidRPr="00526C95" w:rsidRDefault="00835403" w:rsidP="00313A55">
            <w:pPr>
              <w:jc w:val="center"/>
              <w:rPr>
                <w:rStyle w:val="product-variant-value"/>
                <w:rFonts w:ascii="Times New Roman" w:hAnsi="Times New Roman"/>
              </w:rPr>
            </w:pPr>
            <w:r w:rsidRPr="00601F81">
              <w:rPr>
                <w:rStyle w:val="product-variant-value"/>
                <w:rFonts w:ascii="Times New Roman" w:hAnsi="Times New Roman"/>
                <w:b/>
              </w:rPr>
              <w:t>Kolor dąb sonoma</w:t>
            </w:r>
            <w:r w:rsidRPr="00526C95">
              <w:rPr>
                <w:rStyle w:val="product-variant-value"/>
                <w:rFonts w:ascii="Times New Roman" w:hAnsi="Times New Roman"/>
              </w:rPr>
              <w:t>; korpus i fronty – płyta wiórowa laminowana,</w:t>
            </w:r>
            <w:r w:rsidR="00002C38" w:rsidRPr="00526C95">
              <w:rPr>
                <w:rStyle w:val="product-variant-value"/>
                <w:rFonts w:ascii="Times New Roman" w:hAnsi="Times New Roman"/>
              </w:rPr>
              <w:t xml:space="preserve"> Wymiary: głębokość 34cm(+/-1cm); szerokość – 64cm(+/-1cm); wysokość 197cm(+/-1cm)</w:t>
            </w:r>
            <w:r w:rsidR="00525C8B" w:rsidRPr="00526C95">
              <w:rPr>
                <w:rStyle w:val="product-variant-value"/>
                <w:rFonts w:ascii="Times New Roman" w:hAnsi="Times New Roman"/>
              </w:rPr>
              <w:t>;</w:t>
            </w:r>
          </w:p>
          <w:p w:rsidR="00901B84" w:rsidRPr="00526C95" w:rsidRDefault="00901B84" w:rsidP="00313A55">
            <w:pPr>
              <w:jc w:val="center"/>
              <w:rPr>
                <w:rStyle w:val="product-variant-value"/>
                <w:rFonts w:ascii="Times New Roman" w:hAnsi="Times New Roman"/>
              </w:rPr>
            </w:pPr>
            <w:r w:rsidRPr="00526C95">
              <w:rPr>
                <w:rStyle w:val="product-variant-value"/>
                <w:rFonts w:ascii="Times New Roman" w:hAnsi="Times New Roman"/>
                <w:noProof/>
                <w:lang w:eastAsia="pl-PL"/>
              </w:rPr>
              <w:drawing>
                <wp:inline distT="0" distB="0" distL="0" distR="0">
                  <wp:extent cx="1204824" cy="904875"/>
                  <wp:effectExtent l="19050" t="0" r="0" b="0"/>
                  <wp:docPr id="17" name="Obraz 25" descr="regał Nepo Plus, Kolor dąb sonoma, 88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egał Nepo Plus, Kolor dąb sonoma, 88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259" cy="908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6C95">
              <w:rPr>
                <w:rStyle w:val="product-variant-value"/>
                <w:rFonts w:ascii="Times New Roman" w:hAnsi="Times New Roman"/>
                <w:noProof/>
                <w:lang w:eastAsia="pl-PL"/>
              </w:rPr>
              <w:drawing>
                <wp:inline distT="0" distB="0" distL="0" distR="0">
                  <wp:extent cx="1039954" cy="857250"/>
                  <wp:effectExtent l="19050" t="0" r="7796" b="0"/>
                  <wp:docPr id="28" name="Obraz 28" descr="regał Nepo Plus, Kolor dąb sonoma, 88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egał Nepo Plus, Kolor dąb sonoma, 88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483" cy="857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" w:type="dxa"/>
            <w:vAlign w:val="center"/>
          </w:tcPr>
          <w:p w:rsidR="00835403" w:rsidRPr="00526C95" w:rsidRDefault="00901B84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3</w:t>
            </w:r>
          </w:p>
        </w:tc>
      </w:tr>
      <w:tr w:rsidR="00531991" w:rsidRPr="00526C95" w:rsidTr="00313A55">
        <w:tc>
          <w:tcPr>
            <w:tcW w:w="599" w:type="dxa"/>
            <w:vAlign w:val="center"/>
          </w:tcPr>
          <w:p w:rsidR="00531991" w:rsidRPr="00526C95" w:rsidRDefault="00531991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18.</w:t>
            </w:r>
          </w:p>
        </w:tc>
        <w:tc>
          <w:tcPr>
            <w:tcW w:w="1461" w:type="dxa"/>
            <w:vAlign w:val="center"/>
          </w:tcPr>
          <w:p w:rsidR="00531991" w:rsidRPr="00526C95" w:rsidRDefault="00531991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Regał otwarty z dwoma szufladami</w:t>
            </w:r>
            <w:r w:rsidR="008D234B">
              <w:rPr>
                <w:rStyle w:val="Pogrubienie"/>
                <w:b w:val="0"/>
                <w:sz w:val="20"/>
                <w:szCs w:val="20"/>
              </w:rPr>
              <w:br/>
            </w:r>
            <w:r w:rsidRPr="00526C95">
              <w:rPr>
                <w:rStyle w:val="Pogrubienie"/>
                <w:b w:val="0"/>
                <w:sz w:val="20"/>
                <w:szCs w:val="20"/>
              </w:rPr>
              <w:t xml:space="preserve"> i czterema półkami</w:t>
            </w:r>
          </w:p>
        </w:tc>
        <w:tc>
          <w:tcPr>
            <w:tcW w:w="6454" w:type="dxa"/>
            <w:vAlign w:val="center"/>
          </w:tcPr>
          <w:p w:rsidR="00531991" w:rsidRPr="00526C95" w:rsidRDefault="00531991" w:rsidP="00313A55">
            <w:pPr>
              <w:jc w:val="center"/>
              <w:rPr>
                <w:rStyle w:val="product-variant-value"/>
                <w:rFonts w:ascii="Times New Roman" w:hAnsi="Times New Roman"/>
              </w:rPr>
            </w:pPr>
            <w:r w:rsidRPr="00601F81">
              <w:rPr>
                <w:rStyle w:val="product-variant-value"/>
                <w:rFonts w:ascii="Times New Roman" w:hAnsi="Times New Roman"/>
                <w:b/>
              </w:rPr>
              <w:t>Kolor</w:t>
            </w:r>
            <w:r w:rsidR="00137A66" w:rsidRPr="00601F81">
              <w:rPr>
                <w:rStyle w:val="product-variant-value"/>
                <w:rFonts w:ascii="Times New Roman" w:hAnsi="Times New Roman"/>
                <w:b/>
              </w:rPr>
              <w:t>-</w:t>
            </w:r>
            <w:r w:rsidRPr="00601F81">
              <w:rPr>
                <w:rStyle w:val="product-variant-value"/>
                <w:rFonts w:ascii="Times New Roman" w:hAnsi="Times New Roman"/>
                <w:b/>
              </w:rPr>
              <w:t xml:space="preserve"> dąb canyon monument</w:t>
            </w:r>
            <w:r w:rsidR="00137A66" w:rsidRPr="00526C95">
              <w:rPr>
                <w:rStyle w:val="product-variant-value"/>
                <w:rFonts w:ascii="Times New Roman" w:hAnsi="Times New Roman"/>
              </w:rPr>
              <w:t>, Wymiary: głębokość-40cm(+-/1cm),szerokość- 50cm(+/-1cm), wysokość – 200-205cm(+/-1cm),</w:t>
            </w:r>
            <w:r w:rsidR="00B235EF" w:rsidRPr="00526C95">
              <w:rPr>
                <w:rStyle w:val="product-variant-value"/>
                <w:rFonts w:ascii="Times New Roman" w:hAnsi="Times New Roman"/>
              </w:rPr>
              <w:t xml:space="preserve"> Płyta wiórowa, folia finish, szuflady na prowadnicach rolkowych.</w:t>
            </w:r>
          </w:p>
          <w:p w:rsidR="00073E99" w:rsidRPr="00526C95" w:rsidRDefault="00073E99" w:rsidP="00313A55">
            <w:pPr>
              <w:jc w:val="center"/>
              <w:rPr>
                <w:rStyle w:val="product-variant-value"/>
                <w:rFonts w:ascii="Times New Roman" w:hAnsi="Times New Roman"/>
              </w:rPr>
            </w:pPr>
            <w:r w:rsidRPr="00526C95">
              <w:rPr>
                <w:rStyle w:val="product-variant-value"/>
                <w:rFonts w:ascii="Times New Roman" w:hAnsi="Times New Roman"/>
                <w:noProof/>
                <w:lang w:eastAsia="pl-PL"/>
              </w:rPr>
              <w:drawing>
                <wp:inline distT="0" distB="0" distL="0" distR="0">
                  <wp:extent cx="1200150" cy="533400"/>
                  <wp:effectExtent l="19050" t="0" r="0" b="0"/>
                  <wp:docPr id="37" name="Obraz 37" descr="regał Malcolm, Kolor dąb canyon monument/szary wolfram/dąb canyon monument nadruk, 22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egał Malcolm, Kolor dąb canyon monument/szary wolfram/dąb canyon monument nadruk, 22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60" cy="533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" w:type="dxa"/>
            <w:vAlign w:val="center"/>
          </w:tcPr>
          <w:p w:rsidR="00531991" w:rsidRPr="00526C95" w:rsidRDefault="00531991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2</w:t>
            </w:r>
          </w:p>
        </w:tc>
      </w:tr>
      <w:tr w:rsidR="00CB2D96" w:rsidRPr="00526C95" w:rsidTr="00313A55">
        <w:tc>
          <w:tcPr>
            <w:tcW w:w="599" w:type="dxa"/>
            <w:vAlign w:val="center"/>
          </w:tcPr>
          <w:p w:rsidR="00CB2D96" w:rsidRPr="00526C95" w:rsidRDefault="00CB2D96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19.</w:t>
            </w:r>
          </w:p>
        </w:tc>
        <w:tc>
          <w:tcPr>
            <w:tcW w:w="1461" w:type="dxa"/>
            <w:vAlign w:val="center"/>
          </w:tcPr>
          <w:p w:rsidR="00CB2D96" w:rsidRPr="00526C95" w:rsidRDefault="00CB2D96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Szafa</w:t>
            </w:r>
            <w:r w:rsidR="002041EA" w:rsidRPr="00526C95">
              <w:rPr>
                <w:rStyle w:val="Pogrubienie"/>
                <w:b w:val="0"/>
                <w:sz w:val="20"/>
                <w:szCs w:val="20"/>
              </w:rPr>
              <w:t xml:space="preserve"> ubraniowa</w:t>
            </w:r>
            <w:r w:rsidR="00DB46B1">
              <w:rPr>
                <w:rStyle w:val="Pogrubienie"/>
                <w:b w:val="0"/>
                <w:sz w:val="20"/>
                <w:szCs w:val="20"/>
              </w:rPr>
              <w:t xml:space="preserve"> </w:t>
            </w:r>
            <w:r w:rsidR="00DB46B1">
              <w:rPr>
                <w:rStyle w:val="Pogrubienie"/>
                <w:b w:val="0"/>
                <w:sz w:val="20"/>
                <w:szCs w:val="20"/>
              </w:rPr>
              <w:lastRenderedPageBreak/>
              <w:t>2drzwiowa</w:t>
            </w:r>
          </w:p>
        </w:tc>
        <w:tc>
          <w:tcPr>
            <w:tcW w:w="6454" w:type="dxa"/>
            <w:vAlign w:val="center"/>
          </w:tcPr>
          <w:p w:rsidR="00D84633" w:rsidRPr="00526C95" w:rsidRDefault="00D84633" w:rsidP="00313A55">
            <w:pPr>
              <w:jc w:val="center"/>
              <w:rPr>
                <w:rStyle w:val="product-variant-value"/>
                <w:rFonts w:ascii="Times New Roman" w:hAnsi="Times New Roman"/>
              </w:rPr>
            </w:pPr>
            <w:r w:rsidRPr="00601F81">
              <w:rPr>
                <w:rStyle w:val="product-variant-value"/>
                <w:rFonts w:ascii="Times New Roman" w:hAnsi="Times New Roman"/>
                <w:b/>
              </w:rPr>
              <w:lastRenderedPageBreak/>
              <w:t>Kolor- dąb sonoma</w:t>
            </w:r>
            <w:r w:rsidRPr="00526C95">
              <w:rPr>
                <w:rStyle w:val="product-variant-value"/>
                <w:rFonts w:ascii="Times New Roman" w:hAnsi="Times New Roman"/>
              </w:rPr>
              <w:t xml:space="preserve">, drzwi 2,szuflady długie 2,prowadnice rolkowe, nowoczesne zawiasy. Wymiary: głębokość – 55cm(+/-1cm),wysokość- </w:t>
            </w:r>
            <w:r w:rsidR="003775F4">
              <w:rPr>
                <w:rStyle w:val="product-variant-value"/>
                <w:rFonts w:ascii="Times New Roman" w:hAnsi="Times New Roman"/>
              </w:rPr>
              <w:lastRenderedPageBreak/>
              <w:t>200cm(+/-1cm),szerokość- 90cm(</w:t>
            </w:r>
            <w:r w:rsidRPr="00526C95">
              <w:rPr>
                <w:rStyle w:val="product-variant-value"/>
                <w:rFonts w:ascii="Times New Roman" w:hAnsi="Times New Roman"/>
              </w:rPr>
              <w:t>+/-1cm)</w:t>
            </w:r>
            <w:r w:rsidR="00933FBC" w:rsidRPr="00526C95">
              <w:rPr>
                <w:rStyle w:val="product-variant-value"/>
                <w:rFonts w:ascii="Times New Roman" w:hAnsi="Times New Roman"/>
              </w:rPr>
              <w:t>,</w:t>
            </w:r>
            <w:r w:rsidR="00F235A0" w:rsidRPr="00526C95">
              <w:rPr>
                <w:rStyle w:val="product-variant-value"/>
                <w:rFonts w:ascii="Times New Roman" w:hAnsi="Times New Roman"/>
              </w:rPr>
              <w:t>Wykonanie – płyta wiórowa, folia finish</w:t>
            </w:r>
            <w:r w:rsidR="00CF26FC">
              <w:rPr>
                <w:rStyle w:val="product-variant-value"/>
                <w:rFonts w:ascii="Times New Roman" w:hAnsi="Times New Roman"/>
              </w:rPr>
              <w:t>.</w:t>
            </w:r>
            <w:r w:rsidR="00910368">
              <w:rPr>
                <w:rStyle w:val="product-variant-value"/>
                <w:rFonts w:ascii="Times New Roman" w:hAnsi="Times New Roman"/>
              </w:rPr>
              <w:t xml:space="preserve"> Szafa wyposażona w drążek na wieszaki</w:t>
            </w:r>
          </w:p>
          <w:p w:rsidR="00D84633" w:rsidRDefault="00D84633" w:rsidP="00313A55">
            <w:pPr>
              <w:jc w:val="center"/>
              <w:rPr>
                <w:rStyle w:val="product-variant-value"/>
                <w:rFonts w:ascii="Times New Roman" w:hAnsi="Times New Roman"/>
              </w:rPr>
            </w:pPr>
            <w:r w:rsidRPr="00526C95">
              <w:rPr>
                <w:rStyle w:val="product-variant-value"/>
                <w:rFonts w:ascii="Times New Roman" w:hAnsi="Times New Roman"/>
                <w:noProof/>
                <w:lang w:eastAsia="pl-PL"/>
              </w:rPr>
              <w:drawing>
                <wp:inline distT="0" distB="0" distL="0" distR="0">
                  <wp:extent cx="990600" cy="500758"/>
                  <wp:effectExtent l="19050" t="0" r="0" b="0"/>
                  <wp:docPr id="46" name="Obraz 46" descr="szafa Kaspian, Kolor dąb sonoma, 67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szafa Kaspian, Kolor dąb sonoma, 67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977" cy="503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360" w:rsidRDefault="001F4360" w:rsidP="00313A55">
            <w:pPr>
              <w:jc w:val="center"/>
              <w:rPr>
                <w:rStyle w:val="product-variant-value"/>
                <w:rFonts w:ascii="Times New Roman" w:hAnsi="Times New Roman"/>
              </w:rPr>
            </w:pPr>
          </w:p>
          <w:p w:rsidR="001F4360" w:rsidRPr="00526C95" w:rsidRDefault="001F4360" w:rsidP="00313A55">
            <w:pPr>
              <w:jc w:val="center"/>
              <w:rPr>
                <w:rStyle w:val="product-variant-value"/>
                <w:rFonts w:ascii="Times New Roman" w:hAnsi="Times New Roman"/>
              </w:rPr>
            </w:pPr>
          </w:p>
        </w:tc>
        <w:tc>
          <w:tcPr>
            <w:tcW w:w="910" w:type="dxa"/>
            <w:vAlign w:val="center"/>
          </w:tcPr>
          <w:p w:rsidR="00CB2D96" w:rsidRPr="00526C95" w:rsidRDefault="004903C0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>
              <w:rPr>
                <w:rStyle w:val="Pogrubienie"/>
                <w:b w:val="0"/>
                <w:sz w:val="20"/>
                <w:szCs w:val="20"/>
              </w:rPr>
              <w:lastRenderedPageBreak/>
              <w:t>6</w:t>
            </w:r>
          </w:p>
        </w:tc>
      </w:tr>
      <w:tr w:rsidR="00E06B80" w:rsidRPr="00526C95" w:rsidTr="00313A55">
        <w:tc>
          <w:tcPr>
            <w:tcW w:w="599" w:type="dxa"/>
            <w:vAlign w:val="center"/>
          </w:tcPr>
          <w:p w:rsidR="00E06B80" w:rsidRPr="00526C95" w:rsidRDefault="00E06B80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lastRenderedPageBreak/>
              <w:t>20.</w:t>
            </w:r>
          </w:p>
        </w:tc>
        <w:tc>
          <w:tcPr>
            <w:tcW w:w="1461" w:type="dxa"/>
            <w:vAlign w:val="center"/>
          </w:tcPr>
          <w:p w:rsidR="00E06B80" w:rsidRPr="00526C95" w:rsidRDefault="00E06B80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Wieszak ścienny</w:t>
            </w:r>
          </w:p>
        </w:tc>
        <w:tc>
          <w:tcPr>
            <w:tcW w:w="6454" w:type="dxa"/>
            <w:vAlign w:val="center"/>
          </w:tcPr>
          <w:p w:rsidR="00E06B80" w:rsidRPr="00526C95" w:rsidRDefault="008F24ED" w:rsidP="00313A55">
            <w:pPr>
              <w:jc w:val="center"/>
              <w:rPr>
                <w:rStyle w:val="product-variant-value"/>
                <w:rFonts w:ascii="Times New Roman" w:hAnsi="Times New Roman"/>
              </w:rPr>
            </w:pPr>
            <w:r w:rsidRPr="00601F81">
              <w:rPr>
                <w:rStyle w:val="product-variant-name"/>
                <w:rFonts w:ascii="Times New Roman" w:hAnsi="Times New Roman"/>
                <w:b/>
              </w:rPr>
              <w:t xml:space="preserve">Kolor: </w:t>
            </w:r>
            <w:r w:rsidRPr="00601F81">
              <w:rPr>
                <w:rStyle w:val="product-variant-value"/>
                <w:rFonts w:ascii="Times New Roman" w:hAnsi="Times New Roman"/>
                <w:b/>
              </w:rPr>
              <w:t xml:space="preserve">dąb </w:t>
            </w:r>
            <w:r w:rsidR="00601F81" w:rsidRPr="00601F81">
              <w:rPr>
                <w:rStyle w:val="product-variant-value"/>
                <w:rFonts w:ascii="Times New Roman" w:hAnsi="Times New Roman"/>
                <w:b/>
              </w:rPr>
              <w:t>Burlington</w:t>
            </w:r>
            <w:r w:rsidR="00321CED" w:rsidRPr="00526C95">
              <w:rPr>
                <w:rStyle w:val="product-variant-value"/>
                <w:rFonts w:ascii="Times New Roman" w:hAnsi="Times New Roman"/>
              </w:rPr>
              <w:t>,Wymiary: głębokość – 21cm(+/-1cm), szerokość -66cm(+/-1cm)</w:t>
            </w:r>
            <w:r w:rsidR="006E5361" w:rsidRPr="00526C95">
              <w:rPr>
                <w:rStyle w:val="product-variant-value"/>
                <w:rFonts w:ascii="Times New Roman" w:hAnsi="Times New Roman"/>
              </w:rPr>
              <w:t>, wysokość 152cm(+/-1cm)</w:t>
            </w:r>
            <w:r w:rsidR="00A10EBF" w:rsidRPr="00526C95">
              <w:rPr>
                <w:rStyle w:val="product-variant-value"/>
                <w:rFonts w:ascii="Times New Roman" w:hAnsi="Times New Roman"/>
              </w:rPr>
              <w:t>.</w:t>
            </w:r>
            <w:r w:rsidR="00A051AD" w:rsidRPr="00526C95">
              <w:rPr>
                <w:rStyle w:val="product-variant-value"/>
                <w:rFonts w:ascii="Times New Roman" w:hAnsi="Times New Roman"/>
              </w:rPr>
              <w:t xml:space="preserve"> 5-6 wieszaków</w:t>
            </w:r>
            <w:r w:rsidR="005D3983" w:rsidRPr="00526C95">
              <w:rPr>
                <w:rStyle w:val="product-variant-value"/>
                <w:rFonts w:ascii="Times New Roman" w:hAnsi="Times New Roman"/>
              </w:rPr>
              <w:t xml:space="preserve"> metalowych</w:t>
            </w:r>
            <w:r w:rsidR="00A051AD" w:rsidRPr="00526C95">
              <w:rPr>
                <w:rStyle w:val="product-variant-value"/>
                <w:rFonts w:ascii="Times New Roman" w:hAnsi="Times New Roman"/>
              </w:rPr>
              <w:t>, półka na akcesoria(np.czapki)</w:t>
            </w:r>
            <w:r w:rsidR="002D309A" w:rsidRPr="00526C95">
              <w:rPr>
                <w:rStyle w:val="product-variant-value"/>
                <w:rFonts w:ascii="Times New Roman" w:hAnsi="Times New Roman"/>
              </w:rPr>
              <w:t>. Płyta wiórowa, folia finish,</w:t>
            </w:r>
            <w:r w:rsidR="00F408B9" w:rsidRPr="00526C95">
              <w:rPr>
                <w:rStyle w:val="product-variant-value"/>
                <w:rFonts w:ascii="Times New Roman" w:hAnsi="Times New Roman"/>
              </w:rPr>
              <w:t xml:space="preserve"> płyta</w:t>
            </w:r>
            <w:r w:rsidR="002D309A" w:rsidRPr="00526C95">
              <w:rPr>
                <w:rStyle w:val="product-variant-value"/>
                <w:rFonts w:ascii="Times New Roman" w:hAnsi="Times New Roman"/>
              </w:rPr>
              <w:t xml:space="preserve"> meblowa,boki melaminowe.</w:t>
            </w:r>
          </w:p>
          <w:p w:rsidR="00170837" w:rsidRDefault="00170837" w:rsidP="00313A55">
            <w:pPr>
              <w:jc w:val="center"/>
              <w:rPr>
                <w:rStyle w:val="product-variant-value"/>
                <w:rFonts w:ascii="Times New Roman" w:hAnsi="Times New Roman"/>
              </w:rPr>
            </w:pPr>
            <w:r w:rsidRPr="00526C95">
              <w:rPr>
                <w:rStyle w:val="product-variant-value"/>
                <w:rFonts w:ascii="Times New Roman" w:hAnsi="Times New Roman"/>
                <w:noProof/>
                <w:lang w:eastAsia="pl-PL"/>
              </w:rPr>
              <w:drawing>
                <wp:inline distT="0" distB="0" distL="0" distR="0">
                  <wp:extent cx="790575" cy="514350"/>
                  <wp:effectExtent l="19050" t="0" r="9525" b="0"/>
                  <wp:docPr id="43" name="Obraz 43" descr="wieszak Porto, Kolor dąb burlington allover, 35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wieszak Porto, Kolor dąb burlington allover, 35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78" cy="515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CA7" w:rsidRPr="00526C95" w:rsidRDefault="00E45CA7" w:rsidP="00313A55">
            <w:pPr>
              <w:jc w:val="center"/>
              <w:rPr>
                <w:rStyle w:val="product-variant-value"/>
                <w:rFonts w:ascii="Times New Roman" w:hAnsi="Times New Roman"/>
              </w:rPr>
            </w:pPr>
          </w:p>
        </w:tc>
        <w:tc>
          <w:tcPr>
            <w:tcW w:w="910" w:type="dxa"/>
            <w:vAlign w:val="center"/>
          </w:tcPr>
          <w:p w:rsidR="00E06B80" w:rsidRPr="00526C95" w:rsidRDefault="00321CED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 w:rsidRPr="00526C95">
              <w:rPr>
                <w:rStyle w:val="Pogrubienie"/>
                <w:b w:val="0"/>
                <w:sz w:val="20"/>
                <w:szCs w:val="20"/>
              </w:rPr>
              <w:t>1</w:t>
            </w:r>
          </w:p>
        </w:tc>
      </w:tr>
      <w:tr w:rsidR="00497FA5" w:rsidRPr="00526C95" w:rsidTr="00313A55">
        <w:tc>
          <w:tcPr>
            <w:tcW w:w="599" w:type="dxa"/>
            <w:vAlign w:val="center"/>
          </w:tcPr>
          <w:p w:rsidR="00497FA5" w:rsidRPr="00526C95" w:rsidRDefault="00E9795B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>
              <w:rPr>
                <w:rStyle w:val="Pogrubienie"/>
                <w:b w:val="0"/>
                <w:sz w:val="20"/>
                <w:szCs w:val="20"/>
              </w:rPr>
              <w:t>21.</w:t>
            </w:r>
          </w:p>
        </w:tc>
        <w:tc>
          <w:tcPr>
            <w:tcW w:w="1461" w:type="dxa"/>
            <w:vAlign w:val="center"/>
          </w:tcPr>
          <w:p w:rsidR="00497FA5" w:rsidRPr="00526C95" w:rsidRDefault="004A2119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>
              <w:rPr>
                <w:rStyle w:val="Pogrubienie"/>
                <w:b w:val="0"/>
                <w:sz w:val="20"/>
                <w:szCs w:val="20"/>
              </w:rPr>
              <w:t>Szafa ubraniowa</w:t>
            </w:r>
            <w:r w:rsidR="00E9453D">
              <w:rPr>
                <w:rStyle w:val="Pogrubienie"/>
                <w:b w:val="0"/>
                <w:sz w:val="20"/>
                <w:szCs w:val="20"/>
              </w:rPr>
              <w:t xml:space="preserve"> 3 drzwiowa</w:t>
            </w:r>
          </w:p>
        </w:tc>
        <w:tc>
          <w:tcPr>
            <w:tcW w:w="6454" w:type="dxa"/>
            <w:vAlign w:val="center"/>
          </w:tcPr>
          <w:p w:rsidR="00E9795B" w:rsidRPr="00C24EF1" w:rsidRDefault="00E9795B" w:rsidP="00313A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C02AC1">
              <w:rPr>
                <w:rFonts w:ascii="Times New Roman" w:eastAsia="Times New Roman" w:hAnsi="Times New Roman"/>
                <w:b/>
                <w:lang w:eastAsia="pl-PL"/>
              </w:rPr>
              <w:t>Kolor: biały połysk/dąb minerva</w:t>
            </w:r>
            <w:r w:rsidR="00C6577A" w:rsidRPr="00C24EF1">
              <w:rPr>
                <w:rFonts w:ascii="Times New Roman" w:eastAsia="Times New Roman" w:hAnsi="Times New Roman"/>
                <w:lang w:eastAsia="pl-PL"/>
              </w:rPr>
              <w:t xml:space="preserve">. Wyposażona w dwa drążki na wieszaki, dwie półki, szufladę  i otwartą </w:t>
            </w:r>
            <w:r w:rsidR="00BE6E36" w:rsidRPr="00C24EF1">
              <w:rPr>
                <w:rFonts w:ascii="Times New Roman" w:eastAsia="Times New Roman" w:hAnsi="Times New Roman"/>
                <w:lang w:eastAsia="pl-PL"/>
              </w:rPr>
              <w:t>półkę</w:t>
            </w:r>
            <w:r w:rsidR="00C6577A" w:rsidRPr="00C24EF1">
              <w:rPr>
                <w:rFonts w:ascii="Times New Roman" w:eastAsia="Times New Roman" w:hAnsi="Times New Roman"/>
                <w:lang w:eastAsia="pl-PL"/>
              </w:rPr>
              <w:t>.</w:t>
            </w:r>
            <w:r w:rsidR="00473F18" w:rsidRPr="00C24EF1">
              <w:rPr>
                <w:rFonts w:ascii="Times New Roman" w:eastAsia="Times New Roman" w:hAnsi="Times New Roman"/>
                <w:lang w:eastAsia="pl-PL"/>
              </w:rPr>
              <w:t xml:space="preserve"> Aluminiowe uchwyty</w:t>
            </w:r>
            <w:r w:rsidR="00264AC1" w:rsidRPr="00C24EF1">
              <w:rPr>
                <w:rFonts w:ascii="Times New Roman" w:eastAsia="Times New Roman" w:hAnsi="Times New Roman"/>
                <w:lang w:eastAsia="pl-PL"/>
              </w:rPr>
              <w:t>, szuflada na prowadnicach rolkowych</w:t>
            </w:r>
            <w:r w:rsidR="00F84B31" w:rsidRPr="00C24EF1">
              <w:rPr>
                <w:rFonts w:ascii="Times New Roman" w:eastAsia="Times New Roman" w:hAnsi="Times New Roman"/>
                <w:lang w:eastAsia="pl-PL"/>
              </w:rPr>
              <w:t>. Ciche i równoległe domykanie frontów. Wymiary: głębokość- 60cn(+/-1cm),szerokość – 103c</w:t>
            </w:r>
            <w:r w:rsidR="00317A7F">
              <w:rPr>
                <w:rFonts w:ascii="Times New Roman" w:eastAsia="Times New Roman" w:hAnsi="Times New Roman"/>
                <w:lang w:eastAsia="pl-PL"/>
              </w:rPr>
              <w:t>m</w:t>
            </w:r>
            <w:r w:rsidR="00F84B31" w:rsidRPr="00C24EF1">
              <w:rPr>
                <w:rFonts w:ascii="Times New Roman" w:eastAsia="Times New Roman" w:hAnsi="Times New Roman"/>
                <w:lang w:eastAsia="pl-PL"/>
              </w:rPr>
              <w:t>(+/-1cm)</w:t>
            </w:r>
            <w:r w:rsidR="00E539E2" w:rsidRPr="00C24EF1">
              <w:rPr>
                <w:rFonts w:ascii="Times New Roman" w:eastAsia="Times New Roman" w:hAnsi="Times New Roman"/>
                <w:lang w:eastAsia="pl-PL"/>
              </w:rPr>
              <w:t>, wysokość195cm(+/-1cm)</w:t>
            </w:r>
            <w:r w:rsidR="004A61D3" w:rsidRPr="00C24EF1">
              <w:rPr>
                <w:rFonts w:ascii="Times New Roman" w:eastAsia="Times New Roman" w:hAnsi="Times New Roman"/>
                <w:lang w:eastAsia="pl-PL"/>
              </w:rPr>
              <w:t>.</w:t>
            </w:r>
          </w:p>
          <w:p w:rsidR="004A61D3" w:rsidRDefault="004A61D3" w:rsidP="00313A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4A61D3" w:rsidRPr="00E9795B" w:rsidRDefault="004A61D3" w:rsidP="00313A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497FA5" w:rsidRPr="00526C95" w:rsidRDefault="004A61D3" w:rsidP="00313A55">
            <w:pPr>
              <w:jc w:val="center"/>
              <w:rPr>
                <w:rStyle w:val="product-variant-name"/>
                <w:rFonts w:ascii="Times New Roman" w:hAnsi="Times New Roman"/>
              </w:rPr>
            </w:pPr>
            <w:r w:rsidRPr="004A61D3">
              <w:rPr>
                <w:rStyle w:val="product-variant-name"/>
                <w:rFonts w:ascii="Times New Roman" w:hAnsi="Times New Roman"/>
                <w:noProof/>
                <w:lang w:eastAsia="pl-PL"/>
              </w:rPr>
              <w:drawing>
                <wp:inline distT="0" distB="0" distL="0" distR="0">
                  <wp:extent cx="1000125" cy="751137"/>
                  <wp:effectExtent l="19050" t="0" r="9525" b="0"/>
                  <wp:docPr id="20" name="Obraz 1" descr="szafa Modesto, Kolor biały połysk/dąb minerva/biały połysk, 87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zafa Modesto, Kolor biały połysk/dąb minerva/biały połysk, 87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634" cy="751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1D3">
              <w:rPr>
                <w:rStyle w:val="product-variant-name"/>
                <w:rFonts w:ascii="Times New Roman" w:hAnsi="Times New Roman"/>
                <w:noProof/>
                <w:lang w:eastAsia="pl-PL"/>
              </w:rPr>
              <w:drawing>
                <wp:inline distT="0" distB="0" distL="0" distR="0">
                  <wp:extent cx="1047750" cy="786906"/>
                  <wp:effectExtent l="19050" t="0" r="0" b="0"/>
                  <wp:docPr id="21" name="Obraz 49" descr="szafa Modesto, Kolor biały połysk/dąb minerva/biały połysk, 87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szafa Modesto, Kolor biały połysk/dąb minerva/biały połysk, 87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283" cy="787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" w:type="dxa"/>
            <w:vAlign w:val="center"/>
          </w:tcPr>
          <w:p w:rsidR="00497FA5" w:rsidRPr="00526C95" w:rsidRDefault="00E9795B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>
              <w:rPr>
                <w:rStyle w:val="Pogrubienie"/>
                <w:b w:val="0"/>
                <w:sz w:val="20"/>
                <w:szCs w:val="20"/>
              </w:rPr>
              <w:t>3</w:t>
            </w:r>
          </w:p>
        </w:tc>
      </w:tr>
      <w:tr w:rsidR="00496F36" w:rsidRPr="00526C95" w:rsidTr="00313A55">
        <w:tc>
          <w:tcPr>
            <w:tcW w:w="599" w:type="dxa"/>
            <w:vAlign w:val="center"/>
          </w:tcPr>
          <w:p w:rsidR="00496F36" w:rsidRDefault="00496F36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>
              <w:rPr>
                <w:rStyle w:val="Pogrubienie"/>
                <w:b w:val="0"/>
                <w:sz w:val="20"/>
                <w:szCs w:val="20"/>
              </w:rPr>
              <w:t>22.</w:t>
            </w:r>
          </w:p>
        </w:tc>
        <w:tc>
          <w:tcPr>
            <w:tcW w:w="1461" w:type="dxa"/>
            <w:vAlign w:val="center"/>
          </w:tcPr>
          <w:p w:rsidR="00496F36" w:rsidRDefault="00496F36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>
              <w:rPr>
                <w:rStyle w:val="Pogrubienie"/>
                <w:b w:val="0"/>
                <w:sz w:val="20"/>
                <w:szCs w:val="20"/>
              </w:rPr>
              <w:t>Stół kwadratowy</w:t>
            </w:r>
          </w:p>
        </w:tc>
        <w:tc>
          <w:tcPr>
            <w:tcW w:w="6454" w:type="dxa"/>
            <w:vAlign w:val="center"/>
          </w:tcPr>
          <w:p w:rsidR="00315E1D" w:rsidRDefault="00315E1D" w:rsidP="00315E1D">
            <w:pPr>
              <w:rPr>
                <w:rFonts w:ascii="Times New Roman" w:eastAsia="Times New Roman" w:hAnsi="Times New Roman"/>
                <w:lang w:eastAsia="pl-PL"/>
              </w:rPr>
            </w:pPr>
            <w:r>
              <w:rPr>
                <w:rFonts w:ascii="Times New Roman" w:eastAsia="Times New Roman" w:hAnsi="Times New Roman"/>
                <w:lang w:eastAsia="pl-PL"/>
              </w:rPr>
              <w:t xml:space="preserve">Wykonany płyta meblowa, folia finish, utwardzone lakierem, obrzeża PCV. Wymiary: długość 69cm(+/-1cm), szerokość – 69cm(+/-1cm), wysokość- 76cm(+/-1cm). </w:t>
            </w:r>
            <w:r w:rsidR="0023270C" w:rsidRPr="0023270C">
              <w:rPr>
                <w:rFonts w:ascii="Times New Roman" w:eastAsia="Times New Roman" w:hAnsi="Times New Roman"/>
                <w:b/>
                <w:lang w:eastAsia="pl-PL"/>
              </w:rPr>
              <w:t>Kolor: dąb burlington allover</w:t>
            </w:r>
            <w:r w:rsidR="0023270C">
              <w:rPr>
                <w:rFonts w:ascii="Times New Roman" w:eastAsia="Times New Roman" w:hAnsi="Times New Roman"/>
                <w:lang w:eastAsia="pl-PL"/>
              </w:rPr>
              <w:t>.</w:t>
            </w:r>
          </w:p>
          <w:p w:rsidR="00B87D49" w:rsidRDefault="00B87D49" w:rsidP="00315E1D">
            <w:pPr>
              <w:rPr>
                <w:rFonts w:ascii="Times New Roman" w:eastAsia="Times New Roman" w:hAnsi="Times New Roman"/>
                <w:lang w:eastAsia="pl-PL"/>
              </w:rPr>
            </w:pPr>
          </w:p>
          <w:p w:rsidR="00B87D49" w:rsidRPr="00F90803" w:rsidRDefault="00B87D49" w:rsidP="00315E1D">
            <w:pPr>
              <w:rPr>
                <w:rFonts w:ascii="Times New Roman" w:eastAsia="Times New Roman" w:hAnsi="Times New Roman"/>
                <w:lang w:eastAsia="pl-PL"/>
              </w:rPr>
            </w:pPr>
            <w:r w:rsidRPr="00B87D49">
              <w:rPr>
                <w:rFonts w:ascii="Times New Roman" w:eastAsia="Times New Roman" w:hAnsi="Times New Roman"/>
                <w:noProof/>
                <w:lang w:eastAsia="pl-PL"/>
              </w:rPr>
              <w:drawing>
                <wp:inline distT="0" distB="0" distL="0" distR="0">
                  <wp:extent cx="933450" cy="688419"/>
                  <wp:effectExtent l="19050" t="0" r="0" b="0"/>
                  <wp:docPr id="23" name="Obraz 1" descr="stół Bryk Mini, Kolor dąb burlington allover, 35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ół Bryk Mini, Kolor dąb burlington allover, 35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150" cy="69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6F36" w:rsidRPr="00C02AC1" w:rsidRDefault="00496F36" w:rsidP="00313A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</w:p>
        </w:tc>
        <w:tc>
          <w:tcPr>
            <w:tcW w:w="910" w:type="dxa"/>
            <w:vAlign w:val="center"/>
          </w:tcPr>
          <w:p w:rsidR="00496F36" w:rsidRDefault="00976E51" w:rsidP="00313A55">
            <w:pPr>
              <w:pStyle w:val="NormalnyWeb"/>
              <w:jc w:val="center"/>
              <w:rPr>
                <w:rStyle w:val="Pogrubienie"/>
                <w:b w:val="0"/>
                <w:sz w:val="20"/>
                <w:szCs w:val="20"/>
              </w:rPr>
            </w:pPr>
            <w:r>
              <w:rPr>
                <w:rStyle w:val="Pogrubienie"/>
                <w:b w:val="0"/>
                <w:sz w:val="20"/>
                <w:szCs w:val="20"/>
              </w:rPr>
              <w:t>1</w:t>
            </w:r>
          </w:p>
        </w:tc>
      </w:tr>
    </w:tbl>
    <w:p w:rsidR="00D85B11" w:rsidRPr="007C30F5" w:rsidRDefault="00D85B11" w:rsidP="00D85B11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30F5">
        <w:rPr>
          <w:rFonts w:ascii="Times New Roman" w:hAnsi="Times New Roman"/>
          <w:b/>
          <w:sz w:val="24"/>
          <w:szCs w:val="24"/>
          <w:u w:val="single"/>
        </w:rPr>
        <w:t>UWAGA</w:t>
      </w:r>
    </w:p>
    <w:p w:rsidR="00CC1A3B" w:rsidRDefault="00D85B11" w:rsidP="00AE2683">
      <w:pPr>
        <w:jc w:val="both"/>
        <w:rPr>
          <w:rFonts w:ascii="Times New Roman" w:hAnsi="Times New Roman"/>
          <w:sz w:val="24"/>
          <w:szCs w:val="24"/>
        </w:rPr>
      </w:pPr>
      <w:r w:rsidRPr="007C30F5">
        <w:rPr>
          <w:rFonts w:ascii="Times New Roman" w:hAnsi="Times New Roman"/>
          <w:sz w:val="24"/>
          <w:szCs w:val="24"/>
        </w:rPr>
        <w:t>Wszystkie meble, wykonan</w:t>
      </w:r>
      <w:r w:rsidR="00C61F8D">
        <w:rPr>
          <w:rFonts w:ascii="Times New Roman" w:hAnsi="Times New Roman"/>
          <w:sz w:val="24"/>
          <w:szCs w:val="24"/>
        </w:rPr>
        <w:t xml:space="preserve">e zgodnie ze sztuką meblarską, </w:t>
      </w:r>
      <w:r w:rsidRPr="007C30F5">
        <w:rPr>
          <w:rFonts w:ascii="Times New Roman" w:hAnsi="Times New Roman"/>
          <w:sz w:val="24"/>
          <w:szCs w:val="24"/>
        </w:rPr>
        <w:t>z płyty meblowej</w:t>
      </w:r>
      <w:r>
        <w:rPr>
          <w:rFonts w:ascii="Times New Roman" w:hAnsi="Times New Roman"/>
          <w:sz w:val="24"/>
          <w:szCs w:val="24"/>
        </w:rPr>
        <w:t>, wiórowej</w:t>
      </w:r>
      <w:r w:rsidR="00022C84">
        <w:rPr>
          <w:rFonts w:ascii="Times New Roman" w:hAnsi="Times New Roman"/>
          <w:sz w:val="24"/>
          <w:szCs w:val="24"/>
        </w:rPr>
        <w:t xml:space="preserve"> </w:t>
      </w:r>
      <w:r w:rsidR="00C61F8D">
        <w:rPr>
          <w:rFonts w:ascii="Times New Roman" w:hAnsi="Times New Roman"/>
          <w:sz w:val="24"/>
          <w:szCs w:val="24"/>
        </w:rPr>
        <w:t xml:space="preserve">pokrytej </w:t>
      </w:r>
      <w:r w:rsidR="001D0A6F">
        <w:rPr>
          <w:rFonts w:ascii="Times New Roman" w:hAnsi="Times New Roman"/>
          <w:sz w:val="24"/>
          <w:szCs w:val="24"/>
        </w:rPr>
        <w:t>foli</w:t>
      </w:r>
      <w:r w:rsidR="00C61F8D">
        <w:rPr>
          <w:rFonts w:ascii="Times New Roman" w:hAnsi="Times New Roman"/>
          <w:sz w:val="24"/>
          <w:szCs w:val="24"/>
        </w:rPr>
        <w:t xml:space="preserve">ą </w:t>
      </w:r>
      <w:r w:rsidR="00E45CA7">
        <w:rPr>
          <w:rFonts w:ascii="Times New Roman" w:hAnsi="Times New Roman"/>
          <w:sz w:val="24"/>
          <w:szCs w:val="24"/>
        </w:rPr>
        <w:t>finish</w:t>
      </w:r>
      <w:r w:rsidRPr="007C30F5">
        <w:rPr>
          <w:rFonts w:ascii="Times New Roman" w:hAnsi="Times New Roman"/>
          <w:sz w:val="24"/>
          <w:szCs w:val="24"/>
        </w:rPr>
        <w:t>, grubo</w:t>
      </w:r>
      <w:r>
        <w:rPr>
          <w:rFonts w:ascii="Times New Roman" w:hAnsi="Times New Roman"/>
          <w:sz w:val="24"/>
          <w:szCs w:val="24"/>
        </w:rPr>
        <w:t>ść 18</w:t>
      </w:r>
      <w:r w:rsidR="003C59C0">
        <w:rPr>
          <w:rFonts w:ascii="Times New Roman" w:hAnsi="Times New Roman"/>
          <w:sz w:val="24"/>
          <w:szCs w:val="24"/>
        </w:rPr>
        <w:t xml:space="preserve"> mm</w:t>
      </w:r>
      <w:r w:rsidR="00EA7244">
        <w:rPr>
          <w:rFonts w:ascii="Times New Roman" w:hAnsi="Times New Roman"/>
          <w:sz w:val="24"/>
          <w:szCs w:val="24"/>
        </w:rPr>
        <w:t xml:space="preserve"> oraz 25 mm, z płyty meblowej o grubości 18 mm wykonane sąkorpusy i fronty</w:t>
      </w:r>
      <w:r w:rsidR="00C61F8D">
        <w:rPr>
          <w:rFonts w:ascii="Times New Roman" w:hAnsi="Times New Roman"/>
          <w:sz w:val="24"/>
          <w:szCs w:val="24"/>
        </w:rPr>
        <w:t>,</w:t>
      </w:r>
      <w:r w:rsidR="00EA7244">
        <w:rPr>
          <w:rFonts w:ascii="Times New Roman" w:hAnsi="Times New Roman"/>
          <w:sz w:val="24"/>
          <w:szCs w:val="24"/>
        </w:rPr>
        <w:t xml:space="preserve"> a </w:t>
      </w:r>
      <w:r>
        <w:rPr>
          <w:rFonts w:ascii="Times New Roman" w:hAnsi="Times New Roman"/>
          <w:sz w:val="24"/>
          <w:szCs w:val="24"/>
        </w:rPr>
        <w:t xml:space="preserve">z płyty </w:t>
      </w:r>
      <w:r w:rsidR="00C56CD6">
        <w:rPr>
          <w:rFonts w:ascii="Times New Roman" w:hAnsi="Times New Roman"/>
          <w:sz w:val="24"/>
          <w:szCs w:val="24"/>
        </w:rPr>
        <w:t>meblowej</w:t>
      </w:r>
      <w:r w:rsidR="003C59C0">
        <w:rPr>
          <w:rFonts w:ascii="Times New Roman" w:hAnsi="Times New Roman"/>
          <w:sz w:val="24"/>
          <w:szCs w:val="24"/>
        </w:rPr>
        <w:t xml:space="preserve"> 25 mm</w:t>
      </w:r>
      <w:r w:rsidR="00C56CD6">
        <w:rPr>
          <w:rFonts w:ascii="Times New Roman" w:hAnsi="Times New Roman"/>
          <w:sz w:val="24"/>
          <w:szCs w:val="24"/>
        </w:rPr>
        <w:t xml:space="preserve">, </w:t>
      </w:r>
      <w:r w:rsidRPr="007C30F5">
        <w:rPr>
          <w:rFonts w:ascii="Times New Roman" w:hAnsi="Times New Roman"/>
          <w:sz w:val="24"/>
          <w:szCs w:val="24"/>
        </w:rPr>
        <w:t xml:space="preserve">wykonane są </w:t>
      </w:r>
      <w:r>
        <w:rPr>
          <w:rFonts w:ascii="Times New Roman" w:hAnsi="Times New Roman"/>
          <w:sz w:val="24"/>
          <w:szCs w:val="24"/>
        </w:rPr>
        <w:t>blaty,  tyły</w:t>
      </w:r>
      <w:r w:rsidR="00C56CD6">
        <w:rPr>
          <w:rFonts w:ascii="Times New Roman" w:hAnsi="Times New Roman"/>
          <w:sz w:val="24"/>
          <w:szCs w:val="24"/>
        </w:rPr>
        <w:t xml:space="preserve"> mebli wykonane</w:t>
      </w:r>
      <w:r>
        <w:rPr>
          <w:rFonts w:ascii="Times New Roman" w:hAnsi="Times New Roman"/>
          <w:sz w:val="24"/>
          <w:szCs w:val="24"/>
        </w:rPr>
        <w:t xml:space="preserve"> z płyty HDF,</w:t>
      </w:r>
      <w:r w:rsidRPr="007C30F5">
        <w:rPr>
          <w:rFonts w:ascii="Times New Roman" w:hAnsi="Times New Roman"/>
          <w:sz w:val="24"/>
          <w:szCs w:val="24"/>
        </w:rPr>
        <w:t xml:space="preserve"> wykończenie brzegów </w:t>
      </w:r>
      <w:r w:rsidR="00C61F8D">
        <w:rPr>
          <w:rFonts w:ascii="Times New Roman" w:hAnsi="Times New Roman"/>
          <w:sz w:val="24"/>
          <w:szCs w:val="24"/>
        </w:rPr>
        <w:t xml:space="preserve">mebli pokryte </w:t>
      </w:r>
      <w:r w:rsidRPr="007C30F5">
        <w:rPr>
          <w:rFonts w:ascii="Times New Roman" w:hAnsi="Times New Roman"/>
          <w:sz w:val="24"/>
          <w:szCs w:val="24"/>
        </w:rPr>
        <w:t xml:space="preserve"> okleiną w kolorze </w:t>
      </w:r>
      <w:r w:rsidR="00C61F8D">
        <w:rPr>
          <w:rFonts w:ascii="Times New Roman" w:hAnsi="Times New Roman"/>
          <w:sz w:val="24"/>
          <w:szCs w:val="24"/>
        </w:rPr>
        <w:t>frontów</w:t>
      </w:r>
      <w:r w:rsidR="00C138C5">
        <w:rPr>
          <w:rFonts w:ascii="Times New Roman" w:hAnsi="Times New Roman"/>
          <w:sz w:val="24"/>
          <w:szCs w:val="24"/>
        </w:rPr>
        <w:t>.</w:t>
      </w:r>
      <w:r w:rsidR="00022C84">
        <w:rPr>
          <w:rFonts w:ascii="Times New Roman" w:hAnsi="Times New Roman"/>
          <w:sz w:val="24"/>
          <w:szCs w:val="24"/>
        </w:rPr>
        <w:t xml:space="preserve"> </w:t>
      </w:r>
      <w:r w:rsidR="00C138C5" w:rsidRPr="00DD77D6">
        <w:rPr>
          <w:rFonts w:ascii="Times New Roman" w:hAnsi="Times New Roman"/>
          <w:sz w:val="24"/>
          <w:szCs w:val="24"/>
          <w:u w:val="single"/>
        </w:rPr>
        <w:t>W</w:t>
      </w:r>
      <w:r w:rsidR="00022C84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DD77D6">
        <w:rPr>
          <w:rFonts w:ascii="Times New Roman" w:hAnsi="Times New Roman"/>
          <w:sz w:val="24"/>
          <w:szCs w:val="24"/>
          <w:u w:val="single"/>
        </w:rPr>
        <w:t>wyko</w:t>
      </w:r>
      <w:r w:rsidR="00E3033F" w:rsidRPr="00DD77D6">
        <w:rPr>
          <w:rFonts w:ascii="Times New Roman" w:hAnsi="Times New Roman"/>
          <w:sz w:val="24"/>
          <w:szCs w:val="24"/>
          <w:u w:val="single"/>
        </w:rPr>
        <w:t>ńczeni</w:t>
      </w:r>
      <w:r w:rsidR="00EA7244" w:rsidRPr="00DD77D6">
        <w:rPr>
          <w:rFonts w:ascii="Times New Roman" w:hAnsi="Times New Roman"/>
          <w:sz w:val="24"/>
          <w:szCs w:val="24"/>
          <w:u w:val="single"/>
        </w:rPr>
        <w:t>ach</w:t>
      </w:r>
      <w:r w:rsidR="00E3033F" w:rsidRPr="00DD77D6">
        <w:rPr>
          <w:rFonts w:ascii="Times New Roman" w:hAnsi="Times New Roman"/>
          <w:sz w:val="24"/>
          <w:szCs w:val="24"/>
          <w:u w:val="single"/>
        </w:rPr>
        <w:t xml:space="preserve"> płyt</w:t>
      </w:r>
      <w:r w:rsidRPr="00DD77D6">
        <w:rPr>
          <w:rFonts w:ascii="Times New Roman" w:hAnsi="Times New Roman"/>
          <w:sz w:val="24"/>
          <w:szCs w:val="24"/>
          <w:u w:val="single"/>
        </w:rPr>
        <w:t xml:space="preserve"> w bocznych ściankach regałów należy nawiercić otworki umożliwiające dowolne ustawienie półek</w:t>
      </w:r>
      <w:r w:rsidR="00C138C5">
        <w:rPr>
          <w:rFonts w:ascii="Times New Roman" w:hAnsi="Times New Roman"/>
          <w:sz w:val="24"/>
          <w:szCs w:val="24"/>
        </w:rPr>
        <w:t>, meble ustawione na stopkach pokrytych materiałem zapobiegającym rysowanie podłogi</w:t>
      </w:r>
      <w:r w:rsidR="00320268">
        <w:rPr>
          <w:rFonts w:ascii="Times New Roman" w:hAnsi="Times New Roman"/>
          <w:sz w:val="24"/>
          <w:szCs w:val="24"/>
        </w:rPr>
        <w:t>.</w:t>
      </w:r>
      <w:r w:rsidR="00022C84">
        <w:rPr>
          <w:rFonts w:ascii="Times New Roman" w:hAnsi="Times New Roman"/>
          <w:sz w:val="24"/>
          <w:szCs w:val="24"/>
        </w:rPr>
        <w:t xml:space="preserve"> </w:t>
      </w:r>
      <w:r w:rsidR="00FB0359">
        <w:rPr>
          <w:rFonts w:ascii="Times New Roman" w:hAnsi="Times New Roman"/>
          <w:sz w:val="24"/>
          <w:szCs w:val="24"/>
        </w:rPr>
        <w:t>E</w:t>
      </w:r>
      <w:r w:rsidRPr="007C30F5">
        <w:rPr>
          <w:rFonts w:ascii="Times New Roman" w:hAnsi="Times New Roman"/>
          <w:sz w:val="24"/>
          <w:szCs w:val="24"/>
        </w:rPr>
        <w:t>lementy m</w:t>
      </w:r>
      <w:r>
        <w:rPr>
          <w:rFonts w:ascii="Times New Roman" w:hAnsi="Times New Roman"/>
          <w:sz w:val="24"/>
          <w:szCs w:val="24"/>
        </w:rPr>
        <w:t>etalowe</w:t>
      </w:r>
      <w:r w:rsidR="00EA7244">
        <w:rPr>
          <w:rFonts w:ascii="Times New Roman" w:hAnsi="Times New Roman"/>
          <w:sz w:val="24"/>
          <w:szCs w:val="24"/>
        </w:rPr>
        <w:t>(rurki na wieszaki)</w:t>
      </w:r>
      <w:r>
        <w:rPr>
          <w:rFonts w:ascii="Times New Roman" w:hAnsi="Times New Roman"/>
          <w:sz w:val="24"/>
          <w:szCs w:val="24"/>
        </w:rPr>
        <w:t xml:space="preserve"> w kolorze srebrzystym, </w:t>
      </w:r>
      <w:r w:rsidRPr="007C30F5">
        <w:rPr>
          <w:rFonts w:ascii="Times New Roman" w:hAnsi="Times New Roman"/>
          <w:sz w:val="24"/>
          <w:szCs w:val="24"/>
        </w:rPr>
        <w:t xml:space="preserve">uchwyty </w:t>
      </w:r>
      <w:r w:rsidR="00EA7244">
        <w:rPr>
          <w:rFonts w:ascii="Times New Roman" w:hAnsi="Times New Roman"/>
          <w:sz w:val="24"/>
          <w:szCs w:val="24"/>
        </w:rPr>
        <w:t>tak jak przy opisie szczegółowym</w:t>
      </w:r>
      <w:r w:rsidRPr="007C30F5">
        <w:rPr>
          <w:rFonts w:ascii="Times New Roman" w:hAnsi="Times New Roman"/>
          <w:sz w:val="24"/>
          <w:szCs w:val="24"/>
        </w:rPr>
        <w:t>;</w:t>
      </w:r>
      <w:r w:rsidR="00022C84">
        <w:rPr>
          <w:rFonts w:ascii="Times New Roman" w:hAnsi="Times New Roman"/>
          <w:sz w:val="24"/>
          <w:szCs w:val="24"/>
        </w:rPr>
        <w:t xml:space="preserve"> </w:t>
      </w:r>
      <w:r w:rsidR="001D0A6F">
        <w:rPr>
          <w:rFonts w:ascii="Times New Roman" w:hAnsi="Times New Roman"/>
          <w:sz w:val="24"/>
          <w:szCs w:val="24"/>
        </w:rPr>
        <w:t>Szuflady zamontowane na prowadnicach rolkowych umożliwiających blokadę</w:t>
      </w:r>
      <w:r w:rsidR="00C72B2E">
        <w:rPr>
          <w:rFonts w:ascii="Times New Roman" w:hAnsi="Times New Roman"/>
          <w:sz w:val="24"/>
          <w:szCs w:val="24"/>
        </w:rPr>
        <w:t>. Powierzchnia mebli o podwyższonej odporności na zarysowania</w:t>
      </w:r>
      <w:r w:rsidR="00FB0359">
        <w:rPr>
          <w:rFonts w:ascii="Times New Roman" w:hAnsi="Times New Roman"/>
          <w:sz w:val="24"/>
          <w:szCs w:val="24"/>
        </w:rPr>
        <w:br/>
      </w:r>
      <w:r w:rsidR="00C72B2E">
        <w:rPr>
          <w:rFonts w:ascii="Times New Roman" w:hAnsi="Times New Roman"/>
          <w:sz w:val="24"/>
          <w:szCs w:val="24"/>
        </w:rPr>
        <w:lastRenderedPageBreak/>
        <w:t xml:space="preserve"> i uszkodzenia. </w:t>
      </w:r>
      <w:r w:rsidR="00F54B0C">
        <w:rPr>
          <w:rFonts w:ascii="Times New Roman" w:hAnsi="Times New Roman"/>
          <w:sz w:val="24"/>
          <w:szCs w:val="24"/>
        </w:rPr>
        <w:t>Fron</w:t>
      </w:r>
      <w:r w:rsidR="0098590B">
        <w:rPr>
          <w:rFonts w:ascii="Times New Roman" w:hAnsi="Times New Roman"/>
          <w:sz w:val="24"/>
          <w:szCs w:val="24"/>
        </w:rPr>
        <w:t>t</w:t>
      </w:r>
      <w:r w:rsidR="00F54B0C">
        <w:rPr>
          <w:rFonts w:ascii="Times New Roman" w:hAnsi="Times New Roman"/>
          <w:sz w:val="24"/>
          <w:szCs w:val="24"/>
        </w:rPr>
        <w:t xml:space="preserve">y powinny się cicho i równolegle </w:t>
      </w:r>
      <w:r w:rsidR="003D2016">
        <w:rPr>
          <w:rFonts w:ascii="Times New Roman" w:hAnsi="Times New Roman"/>
          <w:sz w:val="24"/>
          <w:szCs w:val="24"/>
        </w:rPr>
        <w:t>domykać</w:t>
      </w:r>
      <w:r w:rsidR="00F54B0C">
        <w:rPr>
          <w:rFonts w:ascii="Times New Roman" w:hAnsi="Times New Roman"/>
          <w:sz w:val="24"/>
          <w:szCs w:val="24"/>
        </w:rPr>
        <w:t>.</w:t>
      </w:r>
      <w:r w:rsidR="003D2016">
        <w:rPr>
          <w:rFonts w:ascii="Times New Roman" w:hAnsi="Times New Roman"/>
          <w:sz w:val="24"/>
          <w:szCs w:val="24"/>
        </w:rPr>
        <w:t xml:space="preserve"> Kolory mebli podane przy</w:t>
      </w:r>
      <w:r w:rsidR="00FB0359">
        <w:rPr>
          <w:rFonts w:ascii="Times New Roman" w:hAnsi="Times New Roman"/>
          <w:sz w:val="24"/>
          <w:szCs w:val="24"/>
        </w:rPr>
        <w:t xml:space="preserve"> szc</w:t>
      </w:r>
      <w:r w:rsidR="000D5EE7">
        <w:rPr>
          <w:rFonts w:ascii="Times New Roman" w:hAnsi="Times New Roman"/>
          <w:sz w:val="24"/>
          <w:szCs w:val="24"/>
        </w:rPr>
        <w:t xml:space="preserve">zegółowym opisie produktu, przy </w:t>
      </w:r>
      <w:r w:rsidR="003D2016">
        <w:rPr>
          <w:rFonts w:ascii="Times New Roman" w:hAnsi="Times New Roman"/>
          <w:sz w:val="24"/>
          <w:szCs w:val="24"/>
        </w:rPr>
        <w:t>poglądowych zdjęciach.</w:t>
      </w:r>
      <w:r w:rsidR="00022C84">
        <w:rPr>
          <w:rFonts w:ascii="Times New Roman" w:hAnsi="Times New Roman"/>
          <w:sz w:val="24"/>
          <w:szCs w:val="24"/>
        </w:rPr>
        <w:t xml:space="preserve"> </w:t>
      </w:r>
      <w:r w:rsidRPr="007C30F5">
        <w:rPr>
          <w:rFonts w:ascii="Times New Roman" w:hAnsi="Times New Roman"/>
          <w:sz w:val="24"/>
          <w:szCs w:val="24"/>
        </w:rPr>
        <w:t xml:space="preserve">Płyta meblowa w klasie higieny co najmniej E1. </w:t>
      </w:r>
      <w:r w:rsidR="00C72B2E">
        <w:rPr>
          <w:rFonts w:ascii="Times New Roman" w:hAnsi="Times New Roman"/>
          <w:sz w:val="24"/>
          <w:szCs w:val="24"/>
        </w:rPr>
        <w:br/>
      </w:r>
      <w:r w:rsidRPr="007C30F5">
        <w:rPr>
          <w:rFonts w:ascii="Times New Roman" w:hAnsi="Times New Roman"/>
          <w:sz w:val="24"/>
          <w:szCs w:val="24"/>
        </w:rPr>
        <w:t>W opisie podano wymiary mebli w cm, chyba że szczegółowy opis stanowi inaczej.</w:t>
      </w:r>
      <w:r w:rsidR="00022C84">
        <w:rPr>
          <w:rFonts w:ascii="Times New Roman" w:hAnsi="Times New Roman"/>
          <w:sz w:val="24"/>
          <w:szCs w:val="24"/>
        </w:rPr>
        <w:t xml:space="preserve"> </w:t>
      </w:r>
      <w:r w:rsidR="000A6CDB" w:rsidRPr="00214C94">
        <w:rPr>
          <w:rFonts w:ascii="Times New Roman" w:hAnsi="Times New Roman"/>
          <w:sz w:val="24"/>
          <w:szCs w:val="24"/>
          <w:u w:val="single"/>
        </w:rPr>
        <w:t>Regały</w:t>
      </w:r>
      <w:r w:rsidR="00CC1A3B" w:rsidRPr="00214C94">
        <w:rPr>
          <w:rFonts w:ascii="Times New Roman" w:hAnsi="Times New Roman"/>
          <w:sz w:val="24"/>
          <w:szCs w:val="24"/>
          <w:u w:val="single"/>
        </w:rPr>
        <w:t xml:space="preserve"> na buty</w:t>
      </w:r>
      <w:r w:rsidR="00214C94">
        <w:rPr>
          <w:rFonts w:ascii="Times New Roman" w:hAnsi="Times New Roman"/>
          <w:sz w:val="24"/>
          <w:szCs w:val="24"/>
        </w:rPr>
        <w:br/>
      </w:r>
      <w:r w:rsidR="00F05C25">
        <w:rPr>
          <w:rFonts w:ascii="Times New Roman" w:hAnsi="Times New Roman"/>
          <w:sz w:val="24"/>
          <w:szCs w:val="24"/>
        </w:rPr>
        <w:t>z metal</w:t>
      </w:r>
      <w:r w:rsidR="00F65971">
        <w:rPr>
          <w:rFonts w:ascii="Times New Roman" w:hAnsi="Times New Roman"/>
          <w:sz w:val="24"/>
          <w:szCs w:val="24"/>
        </w:rPr>
        <w:t>owych prętów oraz rurek</w:t>
      </w:r>
      <w:r w:rsidR="00F05C25">
        <w:rPr>
          <w:rFonts w:ascii="Times New Roman" w:hAnsi="Times New Roman"/>
          <w:sz w:val="24"/>
          <w:szCs w:val="24"/>
        </w:rPr>
        <w:t>, kolor czarny, szary lub stalowy, 4 -3 półki.</w:t>
      </w:r>
      <w:r w:rsidR="00206ED7">
        <w:rPr>
          <w:rFonts w:ascii="Times New Roman" w:hAnsi="Times New Roman"/>
          <w:sz w:val="24"/>
          <w:szCs w:val="24"/>
        </w:rPr>
        <w:t xml:space="preserve"> </w:t>
      </w:r>
      <w:r w:rsidR="006159D4">
        <w:rPr>
          <w:rFonts w:ascii="Times New Roman" w:hAnsi="Times New Roman"/>
          <w:sz w:val="24"/>
          <w:szCs w:val="24"/>
        </w:rPr>
        <w:t xml:space="preserve">Bez ostrych </w:t>
      </w:r>
      <w:r w:rsidR="00C016ED">
        <w:rPr>
          <w:rFonts w:ascii="Times New Roman" w:hAnsi="Times New Roman"/>
          <w:sz w:val="24"/>
          <w:szCs w:val="24"/>
        </w:rPr>
        <w:br/>
      </w:r>
      <w:r w:rsidR="006159D4">
        <w:rPr>
          <w:rFonts w:ascii="Times New Roman" w:hAnsi="Times New Roman"/>
          <w:sz w:val="24"/>
          <w:szCs w:val="24"/>
        </w:rPr>
        <w:t>i niebezpiecznych krawędzi,</w:t>
      </w:r>
      <w:r w:rsidR="006F2FDB">
        <w:rPr>
          <w:rFonts w:ascii="Times New Roman" w:hAnsi="Times New Roman"/>
          <w:sz w:val="24"/>
          <w:szCs w:val="24"/>
        </w:rPr>
        <w:t xml:space="preserve"> nóżki zabezpieczone przed rysowaniem podłogi.</w:t>
      </w:r>
    </w:p>
    <w:p w:rsidR="00765FC6" w:rsidRPr="007C30F5" w:rsidRDefault="00765FC6" w:rsidP="00AE2683">
      <w:pPr>
        <w:ind w:right="281"/>
        <w:jc w:val="both"/>
        <w:rPr>
          <w:rFonts w:ascii="Times New Roman" w:hAnsi="Times New Roman"/>
          <w:b/>
          <w:sz w:val="24"/>
          <w:szCs w:val="24"/>
        </w:rPr>
      </w:pPr>
      <w:r w:rsidRPr="007C30F5">
        <w:rPr>
          <w:rFonts w:ascii="Times New Roman" w:hAnsi="Times New Roman"/>
          <w:b/>
          <w:sz w:val="24"/>
          <w:szCs w:val="24"/>
        </w:rPr>
        <w:t>Oferowany przedmiot zamówienia powinien posiadać:</w:t>
      </w:r>
    </w:p>
    <w:p w:rsidR="0069673D" w:rsidRDefault="00765FC6" w:rsidP="00AE2683">
      <w:pPr>
        <w:numPr>
          <w:ilvl w:val="0"/>
          <w:numId w:val="44"/>
        </w:numPr>
        <w:ind w:right="28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9673D">
        <w:rPr>
          <w:rFonts w:ascii="Times New Roman" w:hAnsi="Times New Roman"/>
          <w:b/>
          <w:sz w:val="24"/>
          <w:szCs w:val="24"/>
        </w:rPr>
        <w:t>atest na pokrycie  (w zakresie niepalności oraz wytrzymałości), atest Wytrzymał</w:t>
      </w:r>
      <w:r w:rsidR="0069673D" w:rsidRPr="0069673D">
        <w:rPr>
          <w:rFonts w:ascii="Times New Roman" w:hAnsi="Times New Roman"/>
          <w:b/>
          <w:sz w:val="24"/>
          <w:szCs w:val="24"/>
        </w:rPr>
        <w:t>ości</w:t>
      </w:r>
      <w:r w:rsidR="003038DD">
        <w:rPr>
          <w:rFonts w:ascii="Times New Roman" w:hAnsi="Times New Roman"/>
          <w:b/>
          <w:sz w:val="24"/>
          <w:szCs w:val="24"/>
        </w:rPr>
        <w:br/>
      </w:r>
      <w:r w:rsidRPr="0069673D">
        <w:rPr>
          <w:rFonts w:ascii="Times New Roman" w:hAnsi="Times New Roman"/>
          <w:b/>
          <w:sz w:val="24"/>
          <w:szCs w:val="24"/>
        </w:rPr>
        <w:t>i Bezpieczeństwa Użytkowania</w:t>
      </w:r>
      <w:r w:rsidR="00054BA8">
        <w:rPr>
          <w:rFonts w:ascii="Times New Roman" w:hAnsi="Times New Roman"/>
          <w:b/>
          <w:sz w:val="24"/>
          <w:szCs w:val="24"/>
        </w:rPr>
        <w:t>;</w:t>
      </w:r>
    </w:p>
    <w:p w:rsidR="00765FC6" w:rsidRDefault="00765FC6" w:rsidP="00AE2683">
      <w:pPr>
        <w:numPr>
          <w:ilvl w:val="0"/>
          <w:numId w:val="44"/>
        </w:numPr>
        <w:ind w:right="28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9673D">
        <w:rPr>
          <w:rFonts w:ascii="Times New Roman" w:hAnsi="Times New Roman"/>
          <w:b/>
          <w:sz w:val="24"/>
          <w:szCs w:val="24"/>
        </w:rPr>
        <w:t>atest higieniczny na płytę meblową (dla mebli) potwierdzający  klasę higieny E1;</w:t>
      </w:r>
    </w:p>
    <w:p w:rsidR="00222948" w:rsidRPr="00D32F27" w:rsidRDefault="00054BA8" w:rsidP="00D32F27">
      <w:pPr>
        <w:numPr>
          <w:ilvl w:val="0"/>
          <w:numId w:val="44"/>
        </w:numPr>
        <w:ind w:right="281"/>
        <w:contextualSpacing/>
        <w:jc w:val="both"/>
        <w:rPr>
          <w:rStyle w:val="Pogrubienie"/>
          <w:rFonts w:ascii="Times New Roman" w:hAnsi="Times New Roman"/>
          <w:bCs w:val="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Wykonawca zobowiązany jest przedłożyć certyfikaty i atesty Zamawiającemu wraz </w:t>
      </w:r>
      <w:r w:rsidR="00222948"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b/>
          <w:sz w:val="24"/>
          <w:szCs w:val="24"/>
        </w:rPr>
        <w:t>z dostarczeniem przedmiotu zamówienia.</w:t>
      </w:r>
    </w:p>
    <w:p w:rsidR="00BF0812" w:rsidRPr="00E130BB" w:rsidRDefault="00BF0812" w:rsidP="005B5CD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E130BB">
        <w:rPr>
          <w:rFonts w:ascii="Times New Roman" w:hAnsi="Times New Roman"/>
          <w:b/>
          <w:bCs/>
          <w:sz w:val="24"/>
          <w:szCs w:val="24"/>
        </w:rPr>
        <w:t>Termin wykonania zamówienia</w:t>
      </w:r>
      <w:r w:rsidRPr="00E130BB">
        <w:rPr>
          <w:rFonts w:ascii="Times New Roman" w:hAnsi="Times New Roman"/>
          <w:b/>
          <w:bCs/>
          <w:sz w:val="24"/>
          <w:szCs w:val="24"/>
          <w:u w:val="single"/>
        </w:rPr>
        <w:t>.</w:t>
      </w:r>
    </w:p>
    <w:p w:rsidR="00BF0812" w:rsidRPr="00E130BB" w:rsidRDefault="00BF0812" w:rsidP="00190A58">
      <w:pPr>
        <w:pStyle w:val="Tekstpodstawowy2"/>
        <w:spacing w:after="0" w:line="240" w:lineRule="auto"/>
        <w:ind w:left="360"/>
        <w:jc w:val="both"/>
      </w:pPr>
      <w:r w:rsidRPr="00E130BB">
        <w:t xml:space="preserve">Wykonawca jest zobowiązany wykonywać zamówienie w terminie: </w:t>
      </w:r>
      <w:r w:rsidR="00022C84">
        <w:t>do 15-12-2019 r.</w:t>
      </w:r>
    </w:p>
    <w:p w:rsidR="00BD5599" w:rsidRPr="00E130BB" w:rsidRDefault="00BD5599" w:rsidP="005B5CD0">
      <w:pPr>
        <w:pStyle w:val="NormalnyWeb"/>
        <w:numPr>
          <w:ilvl w:val="0"/>
          <w:numId w:val="1"/>
        </w:numPr>
        <w:shd w:val="clear" w:color="auto" w:fill="FFFFFF"/>
        <w:spacing w:before="0" w:beforeAutospacing="0"/>
        <w:jc w:val="both"/>
        <w:rPr>
          <w:bCs/>
        </w:rPr>
      </w:pPr>
      <w:r w:rsidRPr="00E130BB">
        <w:t xml:space="preserve">Wykonawca dostarczy przedmiot zamówienia na miejsce, na własny koszt, własnym </w:t>
      </w:r>
      <w:r w:rsidRPr="00E130BB">
        <w:rPr>
          <w:rFonts w:eastAsia="TimesNewRoman"/>
        </w:rPr>
        <w:t>ś</w:t>
      </w:r>
      <w:r w:rsidRPr="00E130BB">
        <w:t>rodkiem transportu wraz z wniesieniem do wskazanego przez Zamawiającego pomieszczenia w Bursie Szkolnej nr 5 w Lublinie.</w:t>
      </w:r>
    </w:p>
    <w:p w:rsidR="00BD5599" w:rsidRPr="00E130BB" w:rsidRDefault="00BD5599" w:rsidP="005B5CD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E130BB">
        <w:rPr>
          <w:rFonts w:ascii="Times New Roman" w:hAnsi="Times New Roman"/>
          <w:sz w:val="24"/>
          <w:szCs w:val="24"/>
          <w:lang w:eastAsia="pl-PL"/>
        </w:rPr>
        <w:t>Wykonawca dostarczy przedmiot umowy w terminie</w:t>
      </w:r>
      <w:r w:rsidRPr="00E130BB">
        <w:rPr>
          <w:rFonts w:ascii="Times New Roman" w:hAnsi="Times New Roman"/>
          <w:sz w:val="24"/>
          <w:szCs w:val="24"/>
        </w:rPr>
        <w:t xml:space="preserve">. </w:t>
      </w:r>
      <w:r w:rsidRPr="00E130BB">
        <w:rPr>
          <w:rFonts w:ascii="Times New Roman" w:hAnsi="Times New Roman"/>
          <w:sz w:val="24"/>
          <w:szCs w:val="24"/>
          <w:lang w:eastAsia="pl-PL"/>
        </w:rPr>
        <w:t>Wykonawca zobowiązany jest zawiadomić Zamawiającego o gotowości do dostawy mebli na co najmniej 48 godzin przed dostawą.</w:t>
      </w:r>
    </w:p>
    <w:p w:rsidR="00BD5599" w:rsidRPr="00E130BB" w:rsidRDefault="00BD5599" w:rsidP="005B5CD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E130BB">
        <w:rPr>
          <w:rFonts w:ascii="Times New Roman" w:hAnsi="Times New Roman"/>
          <w:sz w:val="24"/>
          <w:szCs w:val="24"/>
          <w:lang w:eastAsia="pl-PL"/>
        </w:rPr>
        <w:t>Sposób transportu oraz opakowanie asortymentu musi zapewniać zabezpieczenie przed uszkodzeniami. Za szkody powstałe w związku z nienależytym opakowaniem przedmiotu umowy odpowiedzialność ponosi Wykonawca</w:t>
      </w:r>
      <w:r w:rsidRPr="00E130BB">
        <w:rPr>
          <w:rFonts w:ascii="Times New Roman" w:hAnsi="Times New Roman"/>
          <w:sz w:val="24"/>
          <w:szCs w:val="24"/>
        </w:rPr>
        <w:t>.</w:t>
      </w:r>
    </w:p>
    <w:p w:rsidR="00BD5599" w:rsidRPr="00E130BB" w:rsidRDefault="00FE5AD2" w:rsidP="005B5CD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Style w:val="Pogrubienie"/>
          <w:rFonts w:ascii="Times New Roman" w:hAnsi="Times New Roman"/>
          <w:b w:val="0"/>
          <w:bCs w:val="0"/>
          <w:sz w:val="24"/>
          <w:szCs w:val="24"/>
        </w:rPr>
      </w:pPr>
      <w:r w:rsidRPr="00E130BB">
        <w:rPr>
          <w:rFonts w:ascii="Times New Roman" w:hAnsi="Times New Roman"/>
          <w:sz w:val="24"/>
          <w:szCs w:val="24"/>
          <w:lang w:eastAsia="pl-PL"/>
        </w:rPr>
        <w:t>Wykonawca wyrazi</w:t>
      </w:r>
      <w:r w:rsidR="00BD5599" w:rsidRPr="00E130BB">
        <w:rPr>
          <w:rFonts w:ascii="Times New Roman" w:hAnsi="Times New Roman"/>
          <w:sz w:val="24"/>
          <w:szCs w:val="24"/>
          <w:lang w:eastAsia="pl-PL"/>
        </w:rPr>
        <w:t xml:space="preserve"> zgod</w:t>
      </w:r>
      <w:r w:rsidR="00BD5599" w:rsidRPr="00E130BB">
        <w:rPr>
          <w:rFonts w:ascii="Times New Roman" w:eastAsia="TimesNewRoman" w:hAnsi="Times New Roman"/>
          <w:sz w:val="24"/>
          <w:szCs w:val="24"/>
          <w:lang w:eastAsia="pl-PL"/>
        </w:rPr>
        <w:t xml:space="preserve">ę </w:t>
      </w:r>
      <w:r w:rsidR="00BD5599" w:rsidRPr="00E130BB">
        <w:rPr>
          <w:rFonts w:ascii="Times New Roman" w:hAnsi="Times New Roman"/>
          <w:sz w:val="24"/>
          <w:szCs w:val="24"/>
          <w:lang w:eastAsia="pl-PL"/>
        </w:rPr>
        <w:t xml:space="preserve">na </w:t>
      </w:r>
      <w:r w:rsidRPr="00E130BB">
        <w:rPr>
          <w:rFonts w:ascii="Times New Roman" w:hAnsi="Times New Roman"/>
          <w:sz w:val="24"/>
          <w:szCs w:val="24"/>
          <w:lang w:eastAsia="pl-PL"/>
        </w:rPr>
        <w:t>21</w:t>
      </w:r>
      <w:r w:rsidR="00BD5599" w:rsidRPr="00E130BB">
        <w:rPr>
          <w:rFonts w:ascii="Times New Roman" w:hAnsi="Times New Roman"/>
          <w:sz w:val="24"/>
          <w:szCs w:val="24"/>
          <w:lang w:eastAsia="pl-PL"/>
        </w:rPr>
        <w:t xml:space="preserve"> dniowy termin płatno</w:t>
      </w:r>
      <w:r w:rsidR="00BD5599" w:rsidRPr="00E130BB">
        <w:rPr>
          <w:rFonts w:ascii="Times New Roman" w:eastAsia="TimesNewRoman" w:hAnsi="Times New Roman"/>
          <w:sz w:val="24"/>
          <w:szCs w:val="24"/>
          <w:lang w:eastAsia="pl-PL"/>
        </w:rPr>
        <w:t>ś</w:t>
      </w:r>
      <w:r w:rsidR="00BD5599" w:rsidRPr="00E130BB">
        <w:rPr>
          <w:rFonts w:ascii="Times New Roman" w:hAnsi="Times New Roman"/>
          <w:sz w:val="24"/>
          <w:szCs w:val="24"/>
          <w:lang w:eastAsia="pl-PL"/>
        </w:rPr>
        <w:t>ci w rozliczeniu z Zamawiaj</w:t>
      </w:r>
      <w:r w:rsidR="00BD5599" w:rsidRPr="00E130BB">
        <w:rPr>
          <w:rFonts w:ascii="Times New Roman" w:eastAsia="TimesNewRoman" w:hAnsi="Times New Roman"/>
          <w:sz w:val="24"/>
          <w:szCs w:val="24"/>
          <w:lang w:eastAsia="pl-PL"/>
        </w:rPr>
        <w:t>ą</w:t>
      </w:r>
      <w:r w:rsidR="00BD5599" w:rsidRPr="00E130BB">
        <w:rPr>
          <w:rFonts w:ascii="Times New Roman" w:hAnsi="Times New Roman"/>
          <w:sz w:val="24"/>
          <w:szCs w:val="24"/>
          <w:lang w:eastAsia="pl-PL"/>
        </w:rPr>
        <w:t>cym.</w:t>
      </w:r>
    </w:p>
    <w:p w:rsidR="002C2A3E" w:rsidRPr="00E130BB" w:rsidRDefault="002C2A3E" w:rsidP="005B5CD0">
      <w:pPr>
        <w:pStyle w:val="NormalnyWeb"/>
        <w:numPr>
          <w:ilvl w:val="0"/>
          <w:numId w:val="1"/>
        </w:numPr>
        <w:shd w:val="clear" w:color="auto" w:fill="FFFFFF"/>
        <w:spacing w:before="0" w:beforeAutospacing="0"/>
        <w:jc w:val="both"/>
        <w:rPr>
          <w:bCs/>
        </w:rPr>
      </w:pPr>
      <w:r w:rsidRPr="00E130BB">
        <w:rPr>
          <w:rStyle w:val="Pogrubienie"/>
          <w:b w:val="0"/>
        </w:rPr>
        <w:t>Sposób złożenia oferty</w:t>
      </w:r>
      <w:r w:rsidRPr="00E130BB">
        <w:t xml:space="preserve"> przez Wykonawcę:  </w:t>
      </w:r>
    </w:p>
    <w:p w:rsidR="002C2A3E" w:rsidRPr="000F697B" w:rsidRDefault="002C2A3E" w:rsidP="005B5CD0">
      <w:pPr>
        <w:spacing w:after="0"/>
        <w:ind w:firstLine="360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0F697B">
        <w:rPr>
          <w:rFonts w:ascii="Times New Roman" w:eastAsia="Times New Roman" w:hAnsi="Times New Roman"/>
          <w:b/>
          <w:sz w:val="24"/>
          <w:szCs w:val="24"/>
          <w:lang w:eastAsia="pl-PL"/>
        </w:rPr>
        <w:t>Ofertę należy złożyć na załączonym druku – Formularz oferty w sposób:</w:t>
      </w:r>
    </w:p>
    <w:p w:rsidR="002C2A3E" w:rsidRPr="000F697B" w:rsidRDefault="002C2A3E" w:rsidP="005B5CD0">
      <w:pPr>
        <w:spacing w:after="0"/>
        <w:ind w:left="720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0F697B">
        <w:rPr>
          <w:rFonts w:ascii="Times New Roman" w:eastAsia="Times New Roman" w:hAnsi="Times New Roman"/>
          <w:b/>
          <w:sz w:val="24"/>
          <w:szCs w:val="24"/>
          <w:lang w:eastAsia="pl-PL"/>
        </w:rPr>
        <w:t>- osobiście w sekretariacie Bursy Szkolnej nr 5 w Lublinie;</w:t>
      </w:r>
    </w:p>
    <w:p w:rsidR="002C2A3E" w:rsidRPr="000F697B" w:rsidRDefault="00D83208" w:rsidP="005B5CD0">
      <w:pPr>
        <w:spacing w:after="0"/>
        <w:ind w:left="720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0F697B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- </w:t>
      </w:r>
      <w:r w:rsidR="002C2A3E" w:rsidRPr="000F697B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przesłać pocztą na adres: 20-337 Lublin ul. Pogodna 52a, Bursa Szkolna nr 5 </w:t>
      </w:r>
      <w:r w:rsidR="002C2A3E" w:rsidRPr="000F697B">
        <w:rPr>
          <w:rFonts w:ascii="Times New Roman" w:eastAsia="Times New Roman" w:hAnsi="Times New Roman"/>
          <w:b/>
          <w:sz w:val="24"/>
          <w:szCs w:val="24"/>
          <w:lang w:eastAsia="pl-PL"/>
        </w:rPr>
        <w:br/>
        <w:t>w Lublinie (liczy się data wpływu do sekretariatu placówki)</w:t>
      </w:r>
    </w:p>
    <w:p w:rsidR="002C2A3E" w:rsidRPr="000F697B" w:rsidRDefault="002C2A3E" w:rsidP="005B5CD0">
      <w:pPr>
        <w:spacing w:after="0"/>
        <w:ind w:left="720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0F697B">
        <w:rPr>
          <w:rFonts w:ascii="Times New Roman" w:eastAsia="Times New Roman" w:hAnsi="Times New Roman"/>
          <w:b/>
          <w:sz w:val="24"/>
          <w:szCs w:val="24"/>
          <w:lang w:eastAsia="pl-PL"/>
        </w:rPr>
        <w:t>- e-mailem na adres sekretariat@bursa5.lublin.eu</w:t>
      </w:r>
    </w:p>
    <w:p w:rsidR="008B631C" w:rsidRPr="000F697B" w:rsidRDefault="002C2A3E" w:rsidP="002E6E4E">
      <w:pPr>
        <w:pStyle w:val="Akapitzlist"/>
        <w:numPr>
          <w:ilvl w:val="0"/>
          <w:numId w:val="4"/>
        </w:numPr>
        <w:jc w:val="both"/>
        <w:rPr>
          <w:rFonts w:ascii="Times New Roman" w:hAnsi="Times New Roman"/>
          <w:b/>
          <w:sz w:val="24"/>
          <w:szCs w:val="24"/>
        </w:rPr>
      </w:pPr>
      <w:r w:rsidRPr="000F697B">
        <w:rPr>
          <w:rFonts w:ascii="Times New Roman" w:hAnsi="Times New Roman"/>
          <w:b/>
          <w:sz w:val="24"/>
          <w:szCs w:val="24"/>
        </w:rPr>
        <w:t>Załącznik nr 1- formularz oferty</w:t>
      </w:r>
      <w:r w:rsidR="006B4608" w:rsidRPr="000F697B">
        <w:rPr>
          <w:rFonts w:ascii="Times New Roman" w:hAnsi="Times New Roman"/>
          <w:b/>
          <w:sz w:val="24"/>
          <w:szCs w:val="24"/>
        </w:rPr>
        <w:t>;</w:t>
      </w:r>
    </w:p>
    <w:p w:rsidR="002C2A3E" w:rsidRPr="000F697B" w:rsidRDefault="002C2A3E" w:rsidP="005B5CD0">
      <w:pPr>
        <w:pStyle w:val="Akapitzlist"/>
        <w:numPr>
          <w:ilvl w:val="0"/>
          <w:numId w:val="4"/>
        </w:numPr>
        <w:jc w:val="both"/>
        <w:rPr>
          <w:rFonts w:ascii="Times New Roman" w:hAnsi="Times New Roman"/>
          <w:b/>
          <w:sz w:val="24"/>
          <w:szCs w:val="24"/>
        </w:rPr>
      </w:pPr>
      <w:r w:rsidRPr="000F697B">
        <w:rPr>
          <w:rFonts w:ascii="Times New Roman" w:hAnsi="Times New Roman"/>
          <w:b/>
          <w:sz w:val="24"/>
          <w:szCs w:val="24"/>
        </w:rPr>
        <w:t xml:space="preserve">Złącznik nr </w:t>
      </w:r>
      <w:r w:rsidR="002E6E4E" w:rsidRPr="000F697B">
        <w:rPr>
          <w:rFonts w:ascii="Times New Roman" w:hAnsi="Times New Roman"/>
          <w:b/>
          <w:sz w:val="24"/>
          <w:szCs w:val="24"/>
        </w:rPr>
        <w:t>2</w:t>
      </w:r>
      <w:r w:rsidR="006B4608" w:rsidRPr="000F697B">
        <w:rPr>
          <w:rFonts w:ascii="Times New Roman" w:hAnsi="Times New Roman"/>
          <w:b/>
          <w:sz w:val="24"/>
          <w:szCs w:val="24"/>
        </w:rPr>
        <w:t xml:space="preserve"> - Wzór umowy;</w:t>
      </w:r>
    </w:p>
    <w:p w:rsidR="006B4608" w:rsidRPr="000F697B" w:rsidRDefault="006B4608" w:rsidP="005B5CD0">
      <w:pPr>
        <w:pStyle w:val="Akapitzlist"/>
        <w:numPr>
          <w:ilvl w:val="0"/>
          <w:numId w:val="4"/>
        </w:numPr>
        <w:jc w:val="both"/>
        <w:rPr>
          <w:rFonts w:ascii="Times New Roman" w:hAnsi="Times New Roman"/>
          <w:b/>
          <w:sz w:val="24"/>
          <w:szCs w:val="24"/>
        </w:rPr>
      </w:pPr>
      <w:r w:rsidRPr="000F697B">
        <w:rPr>
          <w:rFonts w:ascii="Times New Roman" w:hAnsi="Times New Roman"/>
          <w:b/>
          <w:sz w:val="24"/>
          <w:szCs w:val="24"/>
        </w:rPr>
        <w:t>Załącznik nr 3- Klauzula informacyjna.</w:t>
      </w:r>
    </w:p>
    <w:p w:rsidR="007F3699" w:rsidRPr="00E130BB" w:rsidRDefault="007F3699" w:rsidP="005B5CD0">
      <w:pPr>
        <w:pStyle w:val="NormalnyWeb"/>
        <w:numPr>
          <w:ilvl w:val="0"/>
          <w:numId w:val="1"/>
        </w:numPr>
        <w:shd w:val="clear" w:color="auto" w:fill="FFFFFF"/>
        <w:spacing w:before="0" w:beforeAutospacing="0"/>
        <w:jc w:val="both"/>
        <w:rPr>
          <w:bCs/>
        </w:rPr>
      </w:pPr>
      <w:r w:rsidRPr="00E130BB">
        <w:t xml:space="preserve">Dokumenty oferty powinny być składane w formie </w:t>
      </w:r>
      <w:r w:rsidR="00F40478">
        <w:t>pisemnej:</w:t>
      </w:r>
    </w:p>
    <w:p w:rsidR="007F3699" w:rsidRPr="00E130BB" w:rsidRDefault="007F3699" w:rsidP="005B5CD0">
      <w:pPr>
        <w:pStyle w:val="Akapitzlist"/>
        <w:numPr>
          <w:ilvl w:val="0"/>
          <w:numId w:val="31"/>
        </w:numPr>
        <w:jc w:val="both"/>
        <w:rPr>
          <w:rFonts w:ascii="Times New Roman" w:hAnsi="Times New Roman"/>
          <w:sz w:val="24"/>
          <w:szCs w:val="24"/>
        </w:rPr>
      </w:pPr>
      <w:r w:rsidRPr="00E130BB">
        <w:rPr>
          <w:rFonts w:ascii="Times New Roman" w:hAnsi="Times New Roman"/>
          <w:sz w:val="24"/>
          <w:szCs w:val="24"/>
        </w:rPr>
        <w:t>Ofertę podpisują osoby uprawni</w:t>
      </w:r>
      <w:r w:rsidR="001C0FE9" w:rsidRPr="00E130BB">
        <w:rPr>
          <w:rFonts w:ascii="Times New Roman" w:hAnsi="Times New Roman"/>
          <w:sz w:val="24"/>
          <w:szCs w:val="24"/>
        </w:rPr>
        <w:t>one do reprezentowania oferenta.</w:t>
      </w:r>
    </w:p>
    <w:p w:rsidR="007F3699" w:rsidRPr="00E130BB" w:rsidRDefault="007F3699" w:rsidP="00A80529">
      <w:pPr>
        <w:pStyle w:val="Akapitzlist"/>
        <w:numPr>
          <w:ilvl w:val="0"/>
          <w:numId w:val="31"/>
        </w:numPr>
        <w:jc w:val="both"/>
        <w:rPr>
          <w:rFonts w:ascii="Times New Roman" w:hAnsi="Times New Roman"/>
          <w:sz w:val="24"/>
          <w:szCs w:val="24"/>
        </w:rPr>
      </w:pPr>
      <w:r w:rsidRPr="00E130BB">
        <w:rPr>
          <w:rFonts w:ascii="Times New Roman" w:hAnsi="Times New Roman"/>
          <w:sz w:val="24"/>
          <w:szCs w:val="24"/>
        </w:rPr>
        <w:t>Każdy oferent może złożyć tylko jedną ofertę.</w:t>
      </w:r>
    </w:p>
    <w:p w:rsidR="007F3699" w:rsidRPr="00E130BB" w:rsidRDefault="007F3699" w:rsidP="005B5CD0">
      <w:pPr>
        <w:pStyle w:val="NormalnyWeb"/>
        <w:numPr>
          <w:ilvl w:val="0"/>
          <w:numId w:val="1"/>
        </w:numPr>
        <w:shd w:val="clear" w:color="auto" w:fill="FFFFFF"/>
        <w:spacing w:before="0" w:beforeAutospacing="0"/>
        <w:jc w:val="both"/>
        <w:rPr>
          <w:bCs/>
        </w:rPr>
      </w:pPr>
      <w:r w:rsidRPr="00E130BB">
        <w:rPr>
          <w:bCs/>
        </w:rPr>
        <w:t xml:space="preserve"> Oferta powinna zawierać następujące załączniki:</w:t>
      </w:r>
    </w:p>
    <w:p w:rsidR="00B1781C" w:rsidRPr="00E130BB" w:rsidRDefault="00B1781C" w:rsidP="00B1781C">
      <w:pPr>
        <w:pStyle w:val="Akapitzlist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E130BB">
        <w:rPr>
          <w:rFonts w:ascii="Times New Roman" w:hAnsi="Times New Roman"/>
          <w:sz w:val="24"/>
          <w:szCs w:val="24"/>
        </w:rPr>
        <w:t>Z</w:t>
      </w:r>
      <w:r w:rsidR="00A47606">
        <w:rPr>
          <w:rFonts w:ascii="Times New Roman" w:hAnsi="Times New Roman"/>
          <w:sz w:val="24"/>
          <w:szCs w:val="24"/>
        </w:rPr>
        <w:t>ałącznik nr 1- formularz oferty;</w:t>
      </w:r>
    </w:p>
    <w:p w:rsidR="00B1781C" w:rsidRPr="00E130BB" w:rsidRDefault="00B1781C" w:rsidP="00B1781C">
      <w:pPr>
        <w:pStyle w:val="Akapitzlist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E130BB">
        <w:rPr>
          <w:rFonts w:ascii="Times New Roman" w:hAnsi="Times New Roman"/>
          <w:sz w:val="24"/>
          <w:szCs w:val="24"/>
        </w:rPr>
        <w:t xml:space="preserve">Złącznik nr </w:t>
      </w:r>
      <w:r w:rsidR="004818CD" w:rsidRPr="00E130BB">
        <w:rPr>
          <w:rFonts w:ascii="Times New Roman" w:hAnsi="Times New Roman"/>
          <w:sz w:val="24"/>
          <w:szCs w:val="24"/>
        </w:rPr>
        <w:t>2</w:t>
      </w:r>
      <w:r w:rsidRPr="00E130BB">
        <w:rPr>
          <w:rFonts w:ascii="Times New Roman" w:hAnsi="Times New Roman"/>
          <w:sz w:val="24"/>
          <w:szCs w:val="24"/>
        </w:rPr>
        <w:t xml:space="preserve">  - Wzór umowy</w:t>
      </w:r>
      <w:r w:rsidR="00A47606">
        <w:rPr>
          <w:rFonts w:ascii="Times New Roman" w:hAnsi="Times New Roman"/>
          <w:sz w:val="24"/>
          <w:szCs w:val="24"/>
        </w:rPr>
        <w:t>;</w:t>
      </w:r>
    </w:p>
    <w:p w:rsidR="00173276" w:rsidRPr="00E130BB" w:rsidRDefault="00173276" w:rsidP="00B1781C">
      <w:pPr>
        <w:pStyle w:val="Akapitzlist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E130BB">
        <w:rPr>
          <w:rFonts w:ascii="Times New Roman" w:hAnsi="Times New Roman"/>
          <w:sz w:val="24"/>
          <w:szCs w:val="24"/>
        </w:rPr>
        <w:t>Klauzula Informacyjna.</w:t>
      </w:r>
    </w:p>
    <w:p w:rsidR="00E35C61" w:rsidRPr="00E130BB" w:rsidRDefault="00E35C61" w:rsidP="00B1781C">
      <w:pPr>
        <w:pStyle w:val="NormalnyWeb"/>
        <w:numPr>
          <w:ilvl w:val="0"/>
          <w:numId w:val="1"/>
        </w:numPr>
        <w:shd w:val="clear" w:color="auto" w:fill="FFFFFF"/>
        <w:spacing w:before="0" w:beforeAutospacing="0"/>
        <w:jc w:val="both"/>
        <w:rPr>
          <w:bCs/>
        </w:rPr>
      </w:pPr>
      <w:r w:rsidRPr="00E130BB">
        <w:t xml:space="preserve">Ceną oferty będzie kwota brutto obliczana w niżej wymieniony sposób: </w:t>
      </w:r>
    </w:p>
    <w:p w:rsidR="00E35C61" w:rsidRPr="00E130BB" w:rsidRDefault="00E35C61" w:rsidP="00E35C61">
      <w:pPr>
        <w:numPr>
          <w:ilvl w:val="0"/>
          <w:numId w:val="35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eastAsia="pl-PL"/>
        </w:rPr>
      </w:pPr>
      <w:r w:rsidRPr="00E130BB">
        <w:rPr>
          <w:rFonts w:ascii="Times New Roman" w:hAnsi="Times New Roman"/>
          <w:sz w:val="24"/>
          <w:szCs w:val="24"/>
          <w:lang w:eastAsia="pl-PL"/>
        </w:rPr>
        <w:t xml:space="preserve">w formularzu ofertowym, należy  podać  cenę jednostkową netto, </w:t>
      </w:r>
    </w:p>
    <w:p w:rsidR="00E35C61" w:rsidRPr="00E130BB" w:rsidRDefault="00E35C61" w:rsidP="00E35C61">
      <w:pPr>
        <w:numPr>
          <w:ilvl w:val="0"/>
          <w:numId w:val="35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eastAsia="pl-PL"/>
        </w:rPr>
      </w:pPr>
      <w:r w:rsidRPr="00E130BB">
        <w:rPr>
          <w:rFonts w:ascii="Times New Roman" w:hAnsi="Times New Roman"/>
          <w:sz w:val="24"/>
          <w:szCs w:val="24"/>
          <w:lang w:eastAsia="pl-PL"/>
        </w:rPr>
        <w:t xml:space="preserve">obliczyć kwotę podatku VAT dla ceny jednostkowej netto,  </w:t>
      </w:r>
    </w:p>
    <w:p w:rsidR="00E35C61" w:rsidRPr="00E130BB" w:rsidRDefault="00E35C61" w:rsidP="00E35C61">
      <w:pPr>
        <w:numPr>
          <w:ilvl w:val="0"/>
          <w:numId w:val="35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eastAsia="pl-PL"/>
        </w:rPr>
      </w:pPr>
      <w:r w:rsidRPr="00E130BB">
        <w:rPr>
          <w:rFonts w:ascii="Times New Roman" w:hAnsi="Times New Roman"/>
          <w:sz w:val="24"/>
          <w:szCs w:val="24"/>
          <w:lang w:eastAsia="pl-PL"/>
        </w:rPr>
        <w:t>uzyskać cenę jednostkową brutto, powiększając cenę jednostkową netto o należny podatek VAT,</w:t>
      </w:r>
    </w:p>
    <w:p w:rsidR="00E35C61" w:rsidRPr="00E130BB" w:rsidRDefault="00E35C61" w:rsidP="00E35C61">
      <w:pPr>
        <w:numPr>
          <w:ilvl w:val="0"/>
          <w:numId w:val="35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eastAsia="pl-PL"/>
        </w:rPr>
      </w:pPr>
      <w:r w:rsidRPr="00E130BB">
        <w:rPr>
          <w:rFonts w:ascii="Times New Roman" w:hAnsi="Times New Roman"/>
          <w:sz w:val="24"/>
          <w:szCs w:val="24"/>
          <w:lang w:eastAsia="pl-PL"/>
        </w:rPr>
        <w:lastRenderedPageBreak/>
        <w:t xml:space="preserve">obliczyć wartość brutto mnożąc jednostkową cenę brutto przez ilość , a uzyskaną wartość wstawić </w:t>
      </w:r>
      <w:r w:rsidRPr="00E130BB">
        <w:rPr>
          <w:rFonts w:ascii="Times New Roman" w:hAnsi="Times New Roman"/>
          <w:sz w:val="24"/>
          <w:szCs w:val="24"/>
          <w:lang w:eastAsia="pl-PL"/>
        </w:rPr>
        <w:br/>
        <w:t>w kolumnie wartość brutto,</w:t>
      </w:r>
    </w:p>
    <w:p w:rsidR="00E35C61" w:rsidRPr="00E130BB" w:rsidRDefault="00E35C61" w:rsidP="00E35C61">
      <w:pPr>
        <w:numPr>
          <w:ilvl w:val="0"/>
          <w:numId w:val="35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eastAsia="pl-PL"/>
        </w:rPr>
      </w:pPr>
      <w:r w:rsidRPr="00E130BB">
        <w:rPr>
          <w:rFonts w:ascii="Times New Roman" w:hAnsi="Times New Roman"/>
          <w:sz w:val="24"/>
          <w:szCs w:val="24"/>
          <w:lang w:eastAsia="pl-PL"/>
        </w:rPr>
        <w:t>obliczyć wartość brutto zamówienia ogółem.</w:t>
      </w:r>
    </w:p>
    <w:p w:rsidR="00B1781C" w:rsidRPr="00E130BB" w:rsidRDefault="00E35C61" w:rsidP="00B1781C">
      <w:pPr>
        <w:pStyle w:val="NormalnyWeb"/>
        <w:numPr>
          <w:ilvl w:val="0"/>
          <w:numId w:val="1"/>
        </w:numPr>
        <w:shd w:val="clear" w:color="auto" w:fill="FFFFFF"/>
        <w:jc w:val="both"/>
      </w:pPr>
      <w:r w:rsidRPr="00E130BB">
        <w:rPr>
          <w:rFonts w:eastAsia="Calibri"/>
        </w:rPr>
        <w:t xml:space="preserve">Wartość cenową należy podać w złotych polskich cyfrą - z dokładnością do pełnych groszy, </w:t>
      </w:r>
      <w:r w:rsidR="00EC1C41" w:rsidRPr="00E130BB">
        <w:rPr>
          <w:rFonts w:eastAsia="Calibri"/>
        </w:rPr>
        <w:br/>
      </w:r>
      <w:r w:rsidRPr="00E130BB">
        <w:rPr>
          <w:rFonts w:eastAsia="Calibri"/>
        </w:rPr>
        <w:t xml:space="preserve">z dokładnością do dwóch miejsc po przecinku, przy czym końcówki poniżej 0,5 grosza pomija się, </w:t>
      </w:r>
      <w:r w:rsidR="00545443" w:rsidRPr="00E130BB">
        <w:br/>
      </w:r>
      <w:r w:rsidRPr="00E130BB">
        <w:rPr>
          <w:rFonts w:eastAsia="Calibri"/>
        </w:rPr>
        <w:t>a końcówki 0,5 grosza i wyższe zaokrągla się do pełnego grosza</w:t>
      </w:r>
      <w:r w:rsidR="00F52A71">
        <w:rPr>
          <w:rFonts w:eastAsia="Calibri"/>
        </w:rPr>
        <w:t>.</w:t>
      </w:r>
    </w:p>
    <w:p w:rsidR="00E35C61" w:rsidRPr="00E130BB" w:rsidRDefault="00881894" w:rsidP="00B1781C">
      <w:pPr>
        <w:pStyle w:val="NormalnyWeb"/>
        <w:numPr>
          <w:ilvl w:val="0"/>
          <w:numId w:val="1"/>
        </w:numPr>
        <w:shd w:val="clear" w:color="auto" w:fill="FFFFFF"/>
        <w:jc w:val="both"/>
      </w:pPr>
      <w:r w:rsidRPr="00E130BB">
        <w:t>Dodatkowych informacji udziela się telefoniczne pod numerem 81</w:t>
      </w:r>
      <w:r w:rsidR="001E29FE" w:rsidRPr="00E130BB">
        <w:t> 744-44-22</w:t>
      </w:r>
      <w:r w:rsidR="000D6E17" w:rsidRPr="00E130BB">
        <w:br/>
      </w:r>
      <w:r w:rsidRPr="00E130BB">
        <w:t>od poniedziałku do piątku w godzinach 7</w:t>
      </w:r>
      <w:r w:rsidR="00625AD9" w:rsidRPr="00E130BB">
        <w:t xml:space="preserve">:30 </w:t>
      </w:r>
      <w:r w:rsidRPr="00E130BB">
        <w:t>-15.</w:t>
      </w:r>
    </w:p>
    <w:p w:rsidR="00173276" w:rsidRPr="0040311B" w:rsidRDefault="00881894" w:rsidP="00173276">
      <w:pPr>
        <w:pStyle w:val="NormalnyWeb"/>
        <w:numPr>
          <w:ilvl w:val="0"/>
          <w:numId w:val="1"/>
        </w:numPr>
        <w:shd w:val="clear" w:color="auto" w:fill="FFFFFF"/>
        <w:jc w:val="both"/>
        <w:rPr>
          <w:color w:val="333333"/>
        </w:rPr>
      </w:pPr>
      <w:r w:rsidRPr="00E130BB">
        <w:t xml:space="preserve">W sprawach nieuregulowanych w niniejszym Zaproszeniu do składania oferty cenowej zastosowanie mają przepisy </w:t>
      </w:r>
      <w:r w:rsidR="00562CBD" w:rsidRPr="00E130BB">
        <w:t>Kodeksu Cywilnego.</w:t>
      </w:r>
    </w:p>
    <w:p w:rsidR="00BF0812" w:rsidRPr="00E130BB" w:rsidRDefault="00BF0812" w:rsidP="005B5CD0">
      <w:pPr>
        <w:pStyle w:val="NormalnyWeb"/>
        <w:numPr>
          <w:ilvl w:val="0"/>
          <w:numId w:val="1"/>
        </w:numPr>
        <w:shd w:val="clear" w:color="auto" w:fill="FFFFFF"/>
        <w:jc w:val="both"/>
        <w:rPr>
          <w:b/>
          <w:color w:val="333333"/>
        </w:rPr>
      </w:pPr>
      <w:r w:rsidRPr="00E130BB">
        <w:rPr>
          <w:b/>
          <w:color w:val="333333"/>
        </w:rPr>
        <w:t>Wybór najkorzystniejszej oferty :</w:t>
      </w:r>
    </w:p>
    <w:p w:rsidR="00BF0812" w:rsidRPr="00E130BB" w:rsidRDefault="00BF0812" w:rsidP="00173276">
      <w:pPr>
        <w:rPr>
          <w:rFonts w:ascii="Times New Roman" w:hAnsi="Times New Roman"/>
          <w:sz w:val="24"/>
          <w:szCs w:val="24"/>
        </w:rPr>
      </w:pPr>
      <w:r w:rsidRPr="00E130BB">
        <w:rPr>
          <w:rFonts w:ascii="Times New Roman" w:hAnsi="Times New Roman"/>
          <w:sz w:val="24"/>
          <w:szCs w:val="24"/>
        </w:rPr>
        <w:t xml:space="preserve">Kryterium wyboru jest najniższa:cena brutto 100% </w:t>
      </w:r>
    </w:p>
    <w:p w:rsidR="00BF0812" w:rsidRPr="00E130BB" w:rsidRDefault="00BF0812" w:rsidP="00173276">
      <w:pPr>
        <w:pStyle w:val="Akapitzlist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E130BB">
        <w:rPr>
          <w:rFonts w:ascii="Times New Roman" w:hAnsi="Times New Roman"/>
          <w:sz w:val="24"/>
          <w:szCs w:val="24"/>
        </w:rPr>
        <w:t xml:space="preserve">Maksymalną  ilość punktów za „cenę” otrzyma Wykonawca proponujący najniższą cenę brutto zamówienia. Maksymalna ilość punktów jaką można otrzymać </w:t>
      </w:r>
      <w:r w:rsidR="00030931" w:rsidRPr="00E130BB">
        <w:rPr>
          <w:rFonts w:ascii="Times New Roman" w:hAnsi="Times New Roman"/>
          <w:sz w:val="24"/>
          <w:szCs w:val="24"/>
        </w:rPr>
        <w:t>w kryterium cen</w:t>
      </w:r>
      <w:r w:rsidRPr="00E130BB">
        <w:rPr>
          <w:rFonts w:ascii="Times New Roman" w:hAnsi="Times New Roman"/>
          <w:sz w:val="24"/>
          <w:szCs w:val="24"/>
        </w:rPr>
        <w:t>y wynosi 100 punktów.</w:t>
      </w:r>
    </w:p>
    <w:p w:rsidR="00BF0812" w:rsidRPr="00E130BB" w:rsidRDefault="00BF0812" w:rsidP="00C54463">
      <w:pPr>
        <w:pStyle w:val="Akapitzlist"/>
        <w:rPr>
          <w:rFonts w:ascii="Times New Roman" w:hAnsi="Times New Roman"/>
          <w:sz w:val="24"/>
          <w:szCs w:val="24"/>
        </w:rPr>
      </w:pPr>
      <w:r w:rsidRPr="00E130BB">
        <w:rPr>
          <w:rFonts w:ascii="Times New Roman" w:hAnsi="Times New Roman"/>
          <w:sz w:val="24"/>
          <w:szCs w:val="24"/>
        </w:rPr>
        <w:t>Najniższa cena</w:t>
      </w:r>
    </w:p>
    <w:p w:rsidR="00BF0812" w:rsidRPr="00E130BB" w:rsidRDefault="00BF0812" w:rsidP="00C54463">
      <w:pPr>
        <w:pStyle w:val="Akapitzlist"/>
        <w:rPr>
          <w:rFonts w:ascii="Times New Roman" w:hAnsi="Times New Roman"/>
          <w:sz w:val="24"/>
          <w:szCs w:val="24"/>
        </w:rPr>
      </w:pPr>
      <w:r w:rsidRPr="00E130BB">
        <w:rPr>
          <w:rFonts w:ascii="Times New Roman" w:hAnsi="Times New Roman"/>
          <w:sz w:val="24"/>
          <w:szCs w:val="24"/>
        </w:rPr>
        <w:t xml:space="preserve">-------------------------- x 100 </w:t>
      </w:r>
      <w:r w:rsidR="00C54463" w:rsidRPr="00E130BB">
        <w:rPr>
          <w:rFonts w:ascii="Times New Roman" w:hAnsi="Times New Roman"/>
          <w:sz w:val="24"/>
          <w:szCs w:val="24"/>
        </w:rPr>
        <w:t>pkt.</w:t>
      </w:r>
      <w:r w:rsidRPr="00E130BB">
        <w:rPr>
          <w:rFonts w:ascii="Times New Roman" w:hAnsi="Times New Roman"/>
          <w:sz w:val="24"/>
          <w:szCs w:val="24"/>
        </w:rPr>
        <w:t xml:space="preserve"> x waga kryterium = liczba uzyskanych punktów </w:t>
      </w:r>
    </w:p>
    <w:p w:rsidR="00BF0812" w:rsidRDefault="00BF0812" w:rsidP="00C54463">
      <w:pPr>
        <w:pStyle w:val="Akapitzlist"/>
        <w:rPr>
          <w:rFonts w:ascii="Times New Roman" w:hAnsi="Times New Roman"/>
          <w:sz w:val="24"/>
          <w:szCs w:val="24"/>
        </w:rPr>
      </w:pPr>
      <w:r w:rsidRPr="00E130BB">
        <w:rPr>
          <w:rFonts w:ascii="Times New Roman" w:hAnsi="Times New Roman"/>
          <w:sz w:val="24"/>
          <w:szCs w:val="24"/>
        </w:rPr>
        <w:t>Cena badanej oferty</w:t>
      </w:r>
    </w:p>
    <w:p w:rsidR="00C54463" w:rsidRPr="00E130BB" w:rsidRDefault="00C54463" w:rsidP="00C54463">
      <w:pPr>
        <w:pStyle w:val="Akapitzlist"/>
        <w:rPr>
          <w:rFonts w:ascii="Times New Roman" w:hAnsi="Times New Roman"/>
          <w:sz w:val="24"/>
          <w:szCs w:val="24"/>
        </w:rPr>
      </w:pPr>
    </w:p>
    <w:p w:rsidR="00BF0812" w:rsidRPr="00E130BB" w:rsidRDefault="00BF0812" w:rsidP="00173276">
      <w:pPr>
        <w:pStyle w:val="Akapitzlist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E130BB">
        <w:rPr>
          <w:rFonts w:ascii="Times New Roman" w:hAnsi="Times New Roman"/>
          <w:sz w:val="24"/>
          <w:szCs w:val="24"/>
        </w:rPr>
        <w:t>Strony zawrą umowę na warunkach we wzorze umowy stanowiącym załącznik do ogłoszenia ofertowego.</w:t>
      </w:r>
    </w:p>
    <w:p w:rsidR="00BF0812" w:rsidRPr="00E130BB" w:rsidRDefault="00BF0812" w:rsidP="00173276">
      <w:pPr>
        <w:pStyle w:val="Akapitzlist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E130BB">
        <w:rPr>
          <w:rFonts w:ascii="Times New Roman" w:hAnsi="Times New Roman"/>
          <w:sz w:val="24"/>
          <w:szCs w:val="24"/>
        </w:rPr>
        <w:t>Zamawiający zastrzega</w:t>
      </w:r>
      <w:r w:rsidR="001F331D" w:rsidRPr="00E130BB">
        <w:rPr>
          <w:rFonts w:ascii="Times New Roman" w:hAnsi="Times New Roman"/>
          <w:sz w:val="24"/>
          <w:szCs w:val="24"/>
        </w:rPr>
        <w:t xml:space="preserve"> sobie prawo unieważnienia postę</w:t>
      </w:r>
      <w:r w:rsidRPr="00E130BB">
        <w:rPr>
          <w:rFonts w:ascii="Times New Roman" w:hAnsi="Times New Roman"/>
          <w:sz w:val="24"/>
          <w:szCs w:val="24"/>
        </w:rPr>
        <w:t>powania bez podania przyczyny bądź przedłużenia terminów podanych w niniejszym ogłoszeniu.</w:t>
      </w:r>
    </w:p>
    <w:p w:rsidR="00BF0812" w:rsidRPr="00E130BB" w:rsidRDefault="001F331D" w:rsidP="00173276">
      <w:pPr>
        <w:pStyle w:val="Akapitzlist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E130BB">
        <w:rPr>
          <w:rFonts w:ascii="Times New Roman" w:hAnsi="Times New Roman"/>
          <w:sz w:val="24"/>
          <w:szCs w:val="24"/>
        </w:rPr>
        <w:t>Postę</w:t>
      </w:r>
      <w:r w:rsidR="00BF0812" w:rsidRPr="00E130BB">
        <w:rPr>
          <w:rFonts w:ascii="Times New Roman" w:hAnsi="Times New Roman"/>
          <w:sz w:val="24"/>
          <w:szCs w:val="24"/>
        </w:rPr>
        <w:t>powanie jest ważne, jeżeli wpłynie, co najmniej jedna oferta nie podlegająca odrzuceniu.</w:t>
      </w:r>
    </w:p>
    <w:p w:rsidR="00701B4A" w:rsidRPr="00E130BB" w:rsidRDefault="00701B4A" w:rsidP="00701B4A">
      <w:pPr>
        <w:pStyle w:val="NormalnyWeb"/>
        <w:numPr>
          <w:ilvl w:val="0"/>
          <w:numId w:val="1"/>
        </w:numPr>
        <w:shd w:val="clear" w:color="auto" w:fill="FFFFFF"/>
        <w:jc w:val="both"/>
        <w:rPr>
          <w:color w:val="333333"/>
        </w:rPr>
      </w:pPr>
      <w:r w:rsidRPr="00E130BB">
        <w:t>Zamawiający unieważni niniejsze postępowanie, jeżeli:</w:t>
      </w:r>
    </w:p>
    <w:p w:rsidR="00F728BC" w:rsidRPr="00E130BB" w:rsidRDefault="00F728BC" w:rsidP="00F728BC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pl-PL"/>
        </w:rPr>
      </w:pPr>
      <w:r w:rsidRPr="00E130BB">
        <w:rPr>
          <w:rFonts w:ascii="Times New Roman" w:hAnsi="Times New Roman"/>
          <w:sz w:val="24"/>
          <w:szCs w:val="24"/>
          <w:lang w:eastAsia="pl-PL"/>
        </w:rPr>
        <w:t>nie wybierze żadnej oferty,</w:t>
      </w:r>
    </w:p>
    <w:p w:rsidR="00F728BC" w:rsidRPr="00E130BB" w:rsidRDefault="00F728BC" w:rsidP="00F728BC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pl-PL"/>
        </w:rPr>
      </w:pPr>
      <w:r w:rsidRPr="00E130BB">
        <w:rPr>
          <w:rFonts w:ascii="Times New Roman" w:hAnsi="Times New Roman"/>
          <w:sz w:val="24"/>
          <w:szCs w:val="24"/>
          <w:lang w:eastAsia="pl-PL"/>
        </w:rPr>
        <w:t>cena oferty z najniższą ceną przewyższa kwotę, którą Zamawiający zamierza przeznaczyć na sfinansowanie zamówienia, chyba że Zamawiający może zwiększyć tę kwotę do ceny najkorzystniejszej,</w:t>
      </w:r>
    </w:p>
    <w:p w:rsidR="00F728BC" w:rsidRPr="00E130BB" w:rsidRDefault="00F728BC" w:rsidP="00F728BC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pl-PL"/>
        </w:rPr>
      </w:pPr>
      <w:r w:rsidRPr="00E130BB">
        <w:rPr>
          <w:rFonts w:ascii="Times New Roman" w:hAnsi="Times New Roman"/>
          <w:sz w:val="24"/>
          <w:szCs w:val="24"/>
          <w:lang w:eastAsia="pl-PL"/>
        </w:rPr>
        <w:t>postępowanie obarczone będzie wadą uniemożliwiającą zawarcie ważnej umowy</w:t>
      </w:r>
    </w:p>
    <w:p w:rsidR="00701B4A" w:rsidRPr="00E130BB" w:rsidRDefault="00701B4A" w:rsidP="00F728BC">
      <w:pPr>
        <w:pStyle w:val="NormalnyWeb"/>
        <w:numPr>
          <w:ilvl w:val="0"/>
          <w:numId w:val="1"/>
        </w:numPr>
        <w:shd w:val="clear" w:color="auto" w:fill="FFFFFF"/>
        <w:jc w:val="both"/>
        <w:rPr>
          <w:color w:val="333333"/>
        </w:rPr>
      </w:pPr>
      <w:r w:rsidRPr="00E130BB">
        <w:t>Zamawiający odrzuci ofertę:</w:t>
      </w:r>
    </w:p>
    <w:p w:rsidR="00133A92" w:rsidRPr="00E130BB" w:rsidRDefault="00133A92" w:rsidP="00133A92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pl-PL"/>
        </w:rPr>
      </w:pPr>
      <w:r w:rsidRPr="00E130BB">
        <w:rPr>
          <w:rFonts w:ascii="Times New Roman" w:hAnsi="Times New Roman"/>
          <w:sz w:val="24"/>
          <w:szCs w:val="24"/>
          <w:lang w:eastAsia="pl-PL"/>
        </w:rPr>
        <w:t>która zostanie złożona po terminie, o którym mowa w pkt.  2  ogłoszenia,</w:t>
      </w:r>
    </w:p>
    <w:p w:rsidR="00133A92" w:rsidRPr="00E130BB" w:rsidRDefault="00133A92" w:rsidP="00133A92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pl-PL"/>
        </w:rPr>
      </w:pPr>
      <w:r w:rsidRPr="00E130BB">
        <w:rPr>
          <w:rFonts w:ascii="Times New Roman" w:hAnsi="Times New Roman"/>
          <w:sz w:val="24"/>
          <w:szCs w:val="24"/>
          <w:lang w:eastAsia="pl-PL"/>
        </w:rPr>
        <w:t>jeżeli jej treść nie będzie odpowiadała treści niniejszego ogłoszenia,</w:t>
      </w:r>
    </w:p>
    <w:p w:rsidR="002E6E4E" w:rsidRPr="00E130BB" w:rsidRDefault="002E6E4E" w:rsidP="00133A92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pl-PL"/>
        </w:rPr>
      </w:pPr>
      <w:r w:rsidRPr="00E130BB">
        <w:rPr>
          <w:rFonts w:ascii="Times New Roman" w:hAnsi="Times New Roman"/>
          <w:sz w:val="24"/>
          <w:szCs w:val="24"/>
          <w:lang w:eastAsia="pl-PL"/>
        </w:rPr>
        <w:t>jeżeli oferta nie będzie zawierała wymaganych w formularzu ofertowym informacji,</w:t>
      </w:r>
    </w:p>
    <w:p w:rsidR="00133A92" w:rsidRPr="00E130BB" w:rsidRDefault="00133A92" w:rsidP="00133A92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pl-PL"/>
        </w:rPr>
      </w:pPr>
      <w:r w:rsidRPr="00E130BB">
        <w:rPr>
          <w:rFonts w:ascii="Times New Roman" w:hAnsi="Times New Roman"/>
          <w:sz w:val="24"/>
          <w:szCs w:val="24"/>
          <w:lang w:eastAsia="pl-PL"/>
        </w:rPr>
        <w:t>gdy wykonawca nie przedłoży w wyznaczonym terminie odpowiednich dokumentów.</w:t>
      </w:r>
    </w:p>
    <w:p w:rsidR="00701B4A" w:rsidRPr="00E130BB" w:rsidRDefault="00701B4A" w:rsidP="00133A92">
      <w:pPr>
        <w:pStyle w:val="NormalnyWeb"/>
        <w:numPr>
          <w:ilvl w:val="0"/>
          <w:numId w:val="1"/>
        </w:numPr>
        <w:shd w:val="clear" w:color="auto" w:fill="FFFFFF"/>
        <w:jc w:val="both"/>
        <w:rPr>
          <w:color w:val="333333"/>
        </w:rPr>
      </w:pPr>
      <w:r w:rsidRPr="00E130BB">
        <w:t>Zamawiający zastrzega sobie prawo do:</w:t>
      </w:r>
    </w:p>
    <w:p w:rsidR="007E0121" w:rsidRPr="00E130BB" w:rsidRDefault="007E0121" w:rsidP="007E0121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pl-PL"/>
        </w:rPr>
      </w:pPr>
      <w:r w:rsidRPr="00E130BB">
        <w:rPr>
          <w:rFonts w:ascii="Times New Roman" w:hAnsi="Times New Roman"/>
          <w:sz w:val="24"/>
          <w:szCs w:val="24"/>
          <w:lang w:eastAsia="pl-PL"/>
        </w:rPr>
        <w:t>zmiany treści niniejszego ogłoszenia,</w:t>
      </w:r>
    </w:p>
    <w:p w:rsidR="007E0121" w:rsidRPr="00E130BB" w:rsidRDefault="007E0121" w:rsidP="007E0121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pl-PL"/>
        </w:rPr>
      </w:pPr>
      <w:r w:rsidRPr="00E130BB">
        <w:rPr>
          <w:rFonts w:ascii="Times New Roman" w:hAnsi="Times New Roman"/>
          <w:sz w:val="24"/>
          <w:szCs w:val="24"/>
          <w:lang w:eastAsia="pl-PL"/>
        </w:rPr>
        <w:t>modyfikacji procedury wyboru wykonawcy,</w:t>
      </w:r>
    </w:p>
    <w:p w:rsidR="007E0121" w:rsidRPr="00E130BB" w:rsidRDefault="007E0121" w:rsidP="007E0121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pl-PL"/>
        </w:rPr>
      </w:pPr>
      <w:r w:rsidRPr="00E130BB">
        <w:rPr>
          <w:rFonts w:ascii="Times New Roman" w:hAnsi="Times New Roman"/>
          <w:sz w:val="24"/>
          <w:szCs w:val="24"/>
          <w:lang w:eastAsia="pl-PL"/>
        </w:rPr>
        <w:t>wezwania wykonawcy do złożenia uzupełnień oraz wyjaśnień dotyczących ofert,</w:t>
      </w:r>
    </w:p>
    <w:p w:rsidR="007E0121" w:rsidRPr="00E130BB" w:rsidRDefault="007E0121" w:rsidP="007E0121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pl-PL"/>
        </w:rPr>
      </w:pPr>
      <w:r w:rsidRPr="00E130BB">
        <w:rPr>
          <w:rFonts w:ascii="Times New Roman" w:hAnsi="Times New Roman"/>
          <w:sz w:val="24"/>
          <w:szCs w:val="24"/>
          <w:lang w:eastAsia="pl-PL"/>
        </w:rPr>
        <w:t>wezwania wykonawcy do przedłożenia dodatkowych dokumentów potwierdzających informacje zawarte w ofercie wykonawcy,</w:t>
      </w:r>
    </w:p>
    <w:p w:rsidR="007E0121" w:rsidRPr="00E130BB" w:rsidRDefault="007E0121" w:rsidP="007E0121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pl-PL"/>
        </w:rPr>
      </w:pPr>
      <w:r w:rsidRPr="00E130BB">
        <w:rPr>
          <w:rFonts w:ascii="Times New Roman" w:hAnsi="Times New Roman"/>
          <w:sz w:val="24"/>
          <w:szCs w:val="24"/>
          <w:lang w:eastAsia="pl-PL"/>
        </w:rPr>
        <w:t>poprawienia oczywistych lub nieistotnych omyłek w ofercie,</w:t>
      </w:r>
    </w:p>
    <w:p w:rsidR="00133A92" w:rsidRPr="002B3C44" w:rsidRDefault="007E0121" w:rsidP="002B3C44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pl-PL"/>
        </w:rPr>
      </w:pPr>
      <w:r w:rsidRPr="00E130BB">
        <w:rPr>
          <w:rFonts w:ascii="Times New Roman" w:hAnsi="Times New Roman"/>
          <w:sz w:val="24"/>
          <w:szCs w:val="24"/>
          <w:lang w:eastAsia="pl-PL"/>
        </w:rPr>
        <w:t>wyboru kolejnej najkorzystniejszej oferty, jeżeli wykonawca, którego oferta zostanie wybrana, uchyli się od zawarcia umowy w sprawie niniejszego zamówienia.</w:t>
      </w:r>
    </w:p>
    <w:sectPr w:rsidR="00133A92" w:rsidRPr="002B3C44" w:rsidSect="00CB6770">
      <w:footerReference w:type="default" r:id="rId3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5345" w:rsidRDefault="00725345" w:rsidP="00307DCC">
      <w:pPr>
        <w:spacing w:after="0" w:line="240" w:lineRule="auto"/>
      </w:pPr>
      <w:r>
        <w:separator/>
      </w:r>
    </w:p>
  </w:endnote>
  <w:endnote w:type="continuationSeparator" w:id="0">
    <w:p w:rsidR="00725345" w:rsidRDefault="00725345" w:rsidP="00307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">
    <w:altName w:val="Times New Roman"/>
    <w:charset w:val="EE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27B" w:rsidRDefault="00A2127B">
    <w:pPr>
      <w:pStyle w:val="Stopka"/>
    </w:pPr>
    <w:r>
      <w:t xml:space="preserve">Strona </w:t>
    </w:r>
    <w:r w:rsidR="00B04E56">
      <w:rPr>
        <w:b/>
        <w:bCs/>
      </w:rPr>
      <w:fldChar w:fldCharType="begin"/>
    </w:r>
    <w:r>
      <w:rPr>
        <w:b/>
        <w:bCs/>
      </w:rPr>
      <w:instrText>PAGE</w:instrText>
    </w:r>
    <w:r w:rsidR="00B04E56">
      <w:rPr>
        <w:b/>
        <w:bCs/>
      </w:rPr>
      <w:fldChar w:fldCharType="separate"/>
    </w:r>
    <w:r w:rsidR="00622146">
      <w:rPr>
        <w:b/>
        <w:bCs/>
        <w:noProof/>
      </w:rPr>
      <w:t>7</w:t>
    </w:r>
    <w:r w:rsidR="00B04E56">
      <w:rPr>
        <w:b/>
        <w:bCs/>
      </w:rPr>
      <w:fldChar w:fldCharType="end"/>
    </w:r>
    <w:r>
      <w:t xml:space="preserve"> z </w:t>
    </w:r>
    <w:r w:rsidR="00B04E56">
      <w:rPr>
        <w:b/>
        <w:bCs/>
      </w:rPr>
      <w:fldChar w:fldCharType="begin"/>
    </w:r>
    <w:r>
      <w:rPr>
        <w:b/>
        <w:bCs/>
      </w:rPr>
      <w:instrText>NUMPAGES</w:instrText>
    </w:r>
    <w:r w:rsidR="00B04E56">
      <w:rPr>
        <w:b/>
        <w:bCs/>
      </w:rPr>
      <w:fldChar w:fldCharType="separate"/>
    </w:r>
    <w:r w:rsidR="00622146">
      <w:rPr>
        <w:b/>
        <w:bCs/>
        <w:noProof/>
      </w:rPr>
      <w:t>7</w:t>
    </w:r>
    <w:r w:rsidR="00B04E56">
      <w:rPr>
        <w:b/>
        <w:bCs/>
      </w:rPr>
      <w:fldChar w:fldCharType="end"/>
    </w:r>
  </w:p>
  <w:p w:rsidR="00A2127B" w:rsidRDefault="00A2127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5345" w:rsidRDefault="00725345" w:rsidP="00307DCC">
      <w:pPr>
        <w:spacing w:after="0" w:line="240" w:lineRule="auto"/>
      </w:pPr>
      <w:r>
        <w:separator/>
      </w:r>
    </w:p>
  </w:footnote>
  <w:footnote w:type="continuationSeparator" w:id="0">
    <w:p w:rsidR="00725345" w:rsidRDefault="00725345" w:rsidP="00307D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00000006"/>
    <w:name w:val="WW8Num8"/>
    <w:lvl w:ilvl="0">
      <w:start w:val="1"/>
      <w:numFmt w:val="decimal"/>
      <w:lvlText w:val="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700"/>
        </w:tabs>
      </w:pPr>
      <w:rPr>
        <w:rFonts w:cs="Times New Roman"/>
      </w:rPr>
    </w:lvl>
    <w:lvl w:ilvl="3">
      <w:start w:val="1"/>
      <w:numFmt w:val="lowerLetter"/>
      <w:lvlText w:val="%4)"/>
      <w:lvlJc w:val="left"/>
      <w:pPr>
        <w:tabs>
          <w:tab w:val="num" w:pos="1080"/>
        </w:tabs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</w:pPr>
      <w:rPr>
        <w:rFonts w:cs="Times New Roman"/>
      </w:rPr>
    </w:lvl>
  </w:abstractNum>
  <w:abstractNum w:abstractNumId="1">
    <w:nsid w:val="00000009"/>
    <w:multiLevelType w:val="singleLevel"/>
    <w:tmpl w:val="00000009"/>
    <w:name w:val="WW8Num17"/>
    <w:lvl w:ilvl="0">
      <w:start w:val="1"/>
      <w:numFmt w:val="lowerLetter"/>
      <w:lvlText w:val="%1)"/>
      <w:lvlJc w:val="left"/>
      <w:pPr>
        <w:tabs>
          <w:tab w:val="num" w:pos="1428"/>
        </w:tabs>
      </w:pPr>
      <w:rPr>
        <w:rFonts w:cs="Times New Roman"/>
      </w:rPr>
    </w:lvl>
  </w:abstractNum>
  <w:abstractNum w:abstractNumId="2">
    <w:nsid w:val="00000012"/>
    <w:multiLevelType w:val="single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025B7ED4"/>
    <w:multiLevelType w:val="hybridMultilevel"/>
    <w:tmpl w:val="5EAC834C"/>
    <w:lvl w:ilvl="0" w:tplc="814CE63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Tahom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CE2B1C"/>
    <w:multiLevelType w:val="hybridMultilevel"/>
    <w:tmpl w:val="BA48FCDC"/>
    <w:lvl w:ilvl="0" w:tplc="27DC87C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0C0E38C0"/>
    <w:multiLevelType w:val="multilevel"/>
    <w:tmpl w:val="DD56CD0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EA0ECE"/>
    <w:multiLevelType w:val="multilevel"/>
    <w:tmpl w:val="53A679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1A16EC3"/>
    <w:multiLevelType w:val="multilevel"/>
    <w:tmpl w:val="06486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7B813A0"/>
    <w:multiLevelType w:val="multilevel"/>
    <w:tmpl w:val="5FEA1AE2"/>
    <w:lvl w:ilvl="0">
      <w:start w:val="1"/>
      <w:numFmt w:val="decimal"/>
      <w:lvlText w:val="%1."/>
      <w:lvlJc w:val="left"/>
      <w:pPr>
        <w:ind w:left="408" w:hanging="408"/>
      </w:pPr>
      <w:rPr>
        <w:rFonts w:cs="Times New Roman" w:hint="default"/>
        <w:color w:val="auto"/>
      </w:rPr>
    </w:lvl>
    <w:lvl w:ilvl="1">
      <w:start w:val="1"/>
      <w:numFmt w:val="decimal"/>
      <w:lvlText w:val="%1.%2."/>
      <w:lvlJc w:val="left"/>
      <w:pPr>
        <w:ind w:left="1073" w:hanging="72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ind w:left="720" w:hanging="720"/>
      </w:pPr>
      <w:rPr>
        <w:rFonts w:ascii="Arial" w:eastAsia="Times New Roman" w:hAnsi="Arial" w:cs="Tahoma"/>
      </w:rPr>
    </w:lvl>
    <w:lvl w:ilvl="3">
      <w:start w:val="1"/>
      <w:numFmt w:val="decimal"/>
      <w:lvlText w:val="%1.%2.%3.%4."/>
      <w:lvlJc w:val="left"/>
      <w:pPr>
        <w:ind w:left="213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49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0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55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27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984" w:hanging="2160"/>
      </w:pPr>
      <w:rPr>
        <w:rFonts w:cs="Times New Roman" w:hint="default"/>
      </w:rPr>
    </w:lvl>
  </w:abstractNum>
  <w:abstractNum w:abstractNumId="9">
    <w:nsid w:val="18B80885"/>
    <w:multiLevelType w:val="hybridMultilevel"/>
    <w:tmpl w:val="23560B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3141A3"/>
    <w:multiLevelType w:val="hybridMultilevel"/>
    <w:tmpl w:val="80CA673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8A3194"/>
    <w:multiLevelType w:val="hybridMultilevel"/>
    <w:tmpl w:val="7A8A874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1DF2270"/>
    <w:multiLevelType w:val="multilevel"/>
    <w:tmpl w:val="B94E870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0C66EC"/>
    <w:multiLevelType w:val="multilevel"/>
    <w:tmpl w:val="56CEB1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2915E8"/>
    <w:multiLevelType w:val="hybridMultilevel"/>
    <w:tmpl w:val="4B5C60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D850E4"/>
    <w:multiLevelType w:val="hybridMultilevel"/>
    <w:tmpl w:val="00E6B69C"/>
    <w:lvl w:ilvl="0" w:tplc="2D7445C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5997677"/>
    <w:multiLevelType w:val="multilevel"/>
    <w:tmpl w:val="16DEBAF8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17">
    <w:nsid w:val="3D866C16"/>
    <w:multiLevelType w:val="multilevel"/>
    <w:tmpl w:val="BACE14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09F47B2"/>
    <w:multiLevelType w:val="hybridMultilevel"/>
    <w:tmpl w:val="E51E356E"/>
    <w:lvl w:ilvl="0" w:tplc="291EA66A">
      <w:start w:val="1"/>
      <w:numFmt w:val="decimal"/>
      <w:lvlText w:val="%1)"/>
      <w:lvlJc w:val="left"/>
      <w:pPr>
        <w:ind w:left="765" w:hanging="405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9FC144A"/>
    <w:multiLevelType w:val="hybridMultilevel"/>
    <w:tmpl w:val="0F8E193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E9A3E76"/>
    <w:multiLevelType w:val="hybridMultilevel"/>
    <w:tmpl w:val="D04A2C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4D3C00"/>
    <w:multiLevelType w:val="hybridMultilevel"/>
    <w:tmpl w:val="1436AD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435C9E"/>
    <w:multiLevelType w:val="multilevel"/>
    <w:tmpl w:val="E960BB28"/>
    <w:styleLink w:val="Numbering2"/>
    <w:lvl w:ilvl="0">
      <w:start w:val="1"/>
      <w:numFmt w:val="decimal"/>
      <w:pStyle w:val="UMnr"/>
      <w:lvlText w:val="§ %1"/>
      <w:lvlJc w:val="center"/>
      <w:pPr>
        <w:ind w:left="100" w:hanging="100"/>
      </w:pPr>
      <w:rPr>
        <w:rFonts w:ascii="Arial" w:hAnsi="Arial" w:cs="Times New Roman"/>
      </w:rPr>
    </w:lvl>
    <w:lvl w:ilvl="1">
      <w:start w:val="1"/>
      <w:numFmt w:val="decimal"/>
      <w:lvlText w:val="%2."/>
      <w:lvlJc w:val="right"/>
      <w:pPr>
        <w:ind w:left="353" w:hanging="353"/>
      </w:pPr>
      <w:rPr>
        <w:rFonts w:ascii="Arial" w:hAnsi="Arial" w:cs="Times New Roman"/>
      </w:rPr>
    </w:lvl>
    <w:lvl w:ilvl="2">
      <w:start w:val="1"/>
      <w:numFmt w:val="decimal"/>
      <w:lvlText w:val="%3)"/>
      <w:lvlJc w:val="right"/>
      <w:pPr>
        <w:ind w:left="566" w:hanging="566"/>
      </w:pPr>
      <w:rPr>
        <w:rFonts w:ascii="Arial" w:hAnsi="Arial" w:cs="Times New Roman"/>
      </w:rPr>
    </w:lvl>
    <w:lvl w:ilvl="3">
      <w:start w:val="1"/>
      <w:numFmt w:val="lowerLetter"/>
      <w:lvlText w:val="%4)"/>
      <w:lvlJc w:val="right"/>
      <w:pPr>
        <w:ind w:left="840" w:hanging="840"/>
      </w:pPr>
      <w:rPr>
        <w:rFonts w:ascii="Arial" w:hAnsi="Arial" w:cs="Times New Roman"/>
      </w:rPr>
    </w:lvl>
    <w:lvl w:ilvl="4">
      <w:numFmt w:val="bullet"/>
      <w:lvlText w:val="-"/>
      <w:lvlJc w:val="right"/>
      <w:pPr>
        <w:ind w:left="840" w:hanging="840"/>
      </w:pPr>
      <w:rPr>
        <w:rFonts w:ascii="Arial" w:eastAsia="Times New Roman" w:hAnsi="Arial"/>
        <w:sz w:val="18"/>
      </w:rPr>
    </w:lvl>
    <w:lvl w:ilvl="5">
      <w:start w:val="6"/>
      <w:numFmt w:val="none"/>
      <w:lvlText w:val="%6"/>
      <w:lvlJc w:val="right"/>
      <w:pPr>
        <w:ind w:left="283" w:hanging="283"/>
      </w:pPr>
      <w:rPr>
        <w:rFonts w:ascii="Arial" w:hAnsi="Arial" w:cs="Times New Roman"/>
      </w:rPr>
    </w:lvl>
    <w:lvl w:ilvl="6">
      <w:start w:val="7"/>
      <w:numFmt w:val="none"/>
      <w:lvlText w:val="%7"/>
      <w:lvlJc w:val="right"/>
      <w:pPr>
        <w:ind w:left="283" w:hanging="283"/>
      </w:pPr>
      <w:rPr>
        <w:rFonts w:ascii="Arial" w:hAnsi="Arial" w:cs="Times New Roman"/>
      </w:rPr>
    </w:lvl>
    <w:lvl w:ilvl="7">
      <w:start w:val="8"/>
      <w:numFmt w:val="none"/>
      <w:lvlText w:val="%8"/>
      <w:lvlJc w:val="right"/>
      <w:pPr>
        <w:ind w:left="283" w:hanging="283"/>
      </w:pPr>
      <w:rPr>
        <w:rFonts w:ascii="Arial" w:hAnsi="Arial" w:cs="Times New Roman"/>
      </w:rPr>
    </w:lvl>
    <w:lvl w:ilvl="8">
      <w:start w:val="9"/>
      <w:numFmt w:val="none"/>
      <w:lvlText w:val="%9"/>
      <w:lvlJc w:val="right"/>
      <w:pPr>
        <w:ind w:left="283" w:hanging="283"/>
      </w:pPr>
      <w:rPr>
        <w:rFonts w:ascii="Arial" w:hAnsi="Arial" w:cs="Times New Roman"/>
      </w:rPr>
    </w:lvl>
  </w:abstractNum>
  <w:abstractNum w:abstractNumId="23">
    <w:nsid w:val="5AEB4092"/>
    <w:multiLevelType w:val="hybridMultilevel"/>
    <w:tmpl w:val="6BD2D6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F106D9"/>
    <w:multiLevelType w:val="hybridMultilevel"/>
    <w:tmpl w:val="B610349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E0A6141"/>
    <w:multiLevelType w:val="singleLevel"/>
    <w:tmpl w:val="00000009"/>
    <w:lvl w:ilvl="0">
      <w:start w:val="1"/>
      <w:numFmt w:val="lowerLetter"/>
      <w:lvlText w:val="%1)"/>
      <w:lvlJc w:val="left"/>
      <w:pPr>
        <w:tabs>
          <w:tab w:val="num" w:pos="1428"/>
        </w:tabs>
      </w:pPr>
      <w:rPr>
        <w:rFonts w:cs="Times New Roman"/>
      </w:rPr>
    </w:lvl>
  </w:abstractNum>
  <w:abstractNum w:abstractNumId="26">
    <w:nsid w:val="5E825B7F"/>
    <w:multiLevelType w:val="hybridMultilevel"/>
    <w:tmpl w:val="9B34AC18"/>
    <w:lvl w:ilvl="0" w:tplc="A164E1C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D9A422C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EA5EB39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1D4094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B638F81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D6F030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C1A6B4E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AEEABC9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7294366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7">
    <w:nsid w:val="60BB36A1"/>
    <w:multiLevelType w:val="hybridMultilevel"/>
    <w:tmpl w:val="0F9ACB7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B50C3A"/>
    <w:multiLevelType w:val="multilevel"/>
    <w:tmpl w:val="0E30CAA4"/>
    <w:lvl w:ilvl="0">
      <w:start w:val="2"/>
      <w:numFmt w:val="decimal"/>
      <w:lvlText w:val="%1."/>
      <w:lvlJc w:val="left"/>
      <w:pPr>
        <w:ind w:left="408" w:hanging="408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272" w:hanging="720"/>
      </w:pPr>
      <w:rPr>
        <w:rFonts w:cs="Times New Roman" w:hint="default"/>
        <w:u w:val="single"/>
      </w:rPr>
    </w:lvl>
    <w:lvl w:ilvl="2">
      <w:start w:val="1"/>
      <w:numFmt w:val="decimal"/>
      <w:lvlText w:val="%3)"/>
      <w:lvlJc w:val="left"/>
      <w:pPr>
        <w:ind w:left="720" w:hanging="720"/>
      </w:pPr>
      <w:rPr>
        <w:rFonts w:ascii="Arial" w:eastAsia="Times New Roman" w:hAnsi="Arial" w:cs="Tahoma"/>
      </w:rPr>
    </w:lvl>
    <w:lvl w:ilvl="3">
      <w:start w:val="1"/>
      <w:numFmt w:val="lowerLetter"/>
      <w:lvlText w:val="%4)"/>
      <w:lvlJc w:val="left"/>
      <w:pPr>
        <w:ind w:left="2782" w:hanging="1080"/>
      </w:pPr>
      <w:rPr>
        <w:rFonts w:ascii="Arial" w:eastAsia="Times New Roman" w:hAnsi="Arial" w:cs="Tahoma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32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0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75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66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576" w:hanging="2160"/>
      </w:pPr>
      <w:rPr>
        <w:rFonts w:cs="Times New Roman" w:hint="default"/>
      </w:rPr>
    </w:lvl>
  </w:abstractNum>
  <w:abstractNum w:abstractNumId="29">
    <w:nsid w:val="66B57B66"/>
    <w:multiLevelType w:val="multilevel"/>
    <w:tmpl w:val="89A4E7A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F46E71"/>
    <w:multiLevelType w:val="hybridMultilevel"/>
    <w:tmpl w:val="9FE82C00"/>
    <w:lvl w:ilvl="0" w:tplc="041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99C8142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68D044F1"/>
    <w:multiLevelType w:val="hybridMultilevel"/>
    <w:tmpl w:val="3B22F84A"/>
    <w:lvl w:ilvl="0" w:tplc="0415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2">
    <w:nsid w:val="6CF003C4"/>
    <w:multiLevelType w:val="hybridMultilevel"/>
    <w:tmpl w:val="017AF1D2"/>
    <w:lvl w:ilvl="0" w:tplc="2CE25180">
      <w:start w:val="1"/>
      <w:numFmt w:val="decimal"/>
      <w:lvlText w:val="%1)"/>
      <w:lvlJc w:val="left"/>
      <w:pPr>
        <w:ind w:left="765" w:hanging="405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D0B0186"/>
    <w:multiLevelType w:val="multilevel"/>
    <w:tmpl w:val="9112ED7A"/>
    <w:lvl w:ilvl="0">
      <w:start w:val="1"/>
      <w:numFmt w:val="decimal"/>
      <w:lvlText w:val="%1)"/>
      <w:lvlJc w:val="left"/>
      <w:pPr>
        <w:ind w:left="408" w:hanging="408"/>
      </w:pPr>
      <w:rPr>
        <w:rFonts w:ascii="Arial" w:eastAsia="Times New Roman" w:hAnsi="Arial" w:cs="Tahoma"/>
      </w:rPr>
    </w:lvl>
    <w:lvl w:ilvl="1">
      <w:start w:val="1"/>
      <w:numFmt w:val="decimal"/>
      <w:lvlText w:val="%1.%2."/>
      <w:lvlJc w:val="left"/>
      <w:pPr>
        <w:ind w:left="1073" w:hanging="72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ind w:left="1426" w:hanging="720"/>
      </w:pPr>
      <w:rPr>
        <w:rFonts w:ascii="Arial" w:eastAsia="Times New Roman" w:hAnsi="Arial" w:cs="Tahoma"/>
      </w:rPr>
    </w:lvl>
    <w:lvl w:ilvl="3">
      <w:start w:val="1"/>
      <w:numFmt w:val="decimal"/>
      <w:lvlText w:val="%1.%2.%3.%4."/>
      <w:lvlJc w:val="left"/>
      <w:pPr>
        <w:ind w:left="213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49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0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55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27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984" w:hanging="2160"/>
      </w:pPr>
      <w:rPr>
        <w:rFonts w:cs="Times New Roman" w:hint="default"/>
      </w:rPr>
    </w:lvl>
  </w:abstractNum>
  <w:abstractNum w:abstractNumId="34">
    <w:nsid w:val="71A0519B"/>
    <w:multiLevelType w:val="multilevel"/>
    <w:tmpl w:val="FDD2259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5">
    <w:nsid w:val="75284035"/>
    <w:multiLevelType w:val="hybridMultilevel"/>
    <w:tmpl w:val="F65CCC8C"/>
    <w:lvl w:ilvl="0" w:tplc="E6FA9964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6">
    <w:nsid w:val="761C6A7C"/>
    <w:multiLevelType w:val="hybridMultilevel"/>
    <w:tmpl w:val="B688ED12"/>
    <w:lvl w:ilvl="0" w:tplc="C8D29B9A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">
    <w:nsid w:val="77CD556B"/>
    <w:multiLevelType w:val="hybridMultilevel"/>
    <w:tmpl w:val="3A0C32E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strike w:val="0"/>
        <w:d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CA29D7"/>
    <w:multiLevelType w:val="hybridMultilevel"/>
    <w:tmpl w:val="AC06DB4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7DC549D4"/>
    <w:multiLevelType w:val="hybridMultilevel"/>
    <w:tmpl w:val="F7BC9460"/>
    <w:lvl w:ilvl="0" w:tplc="2D7445C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7DEA3B97"/>
    <w:multiLevelType w:val="multilevel"/>
    <w:tmpl w:val="A18C096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2D4471"/>
    <w:multiLevelType w:val="hybridMultilevel"/>
    <w:tmpl w:val="42E26D4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"/>
  </w:num>
  <w:num w:numId="3">
    <w:abstractNumId w:val="16"/>
  </w:num>
  <w:num w:numId="4">
    <w:abstractNumId w:val="35"/>
  </w:num>
  <w:num w:numId="5">
    <w:abstractNumId w:val="22"/>
    <w:lvlOverride w:ilvl="0">
      <w:lvl w:ilvl="0">
        <w:start w:val="1"/>
        <w:numFmt w:val="decimal"/>
        <w:pStyle w:val="UMnr"/>
        <w:lvlText w:val="§ %1"/>
        <w:lvlJc w:val="center"/>
        <w:pPr>
          <w:ind w:left="100" w:hanging="100"/>
        </w:pPr>
        <w:rPr>
          <w:rFonts w:ascii="Arial" w:hAnsi="Arial" w:cs="Times New Roman"/>
        </w:rPr>
      </w:lvl>
    </w:lvlOverride>
    <w:lvlOverride w:ilvl="1">
      <w:lvl w:ilvl="1">
        <w:start w:val="1"/>
        <w:numFmt w:val="decimal"/>
        <w:lvlText w:val="%2."/>
        <w:lvlJc w:val="right"/>
        <w:pPr>
          <w:ind w:left="353" w:hanging="353"/>
        </w:pPr>
        <w:rPr>
          <w:rFonts w:ascii="Arial" w:hAnsi="Arial" w:cs="Times New Roman"/>
        </w:rPr>
      </w:lvl>
    </w:lvlOverride>
    <w:lvlOverride w:ilvl="2">
      <w:lvl w:ilvl="2">
        <w:start w:val="1"/>
        <w:numFmt w:val="decimal"/>
        <w:lvlText w:val="%3)"/>
        <w:lvlJc w:val="right"/>
        <w:pPr>
          <w:ind w:left="566" w:hanging="566"/>
        </w:pPr>
        <w:rPr>
          <w:rFonts w:ascii="Arial" w:hAnsi="Arial" w:cs="Times New Roman"/>
        </w:rPr>
      </w:lvl>
    </w:lvlOverride>
    <w:lvlOverride w:ilvl="3">
      <w:lvl w:ilvl="3">
        <w:start w:val="1"/>
        <w:numFmt w:val="lowerLetter"/>
        <w:lvlText w:val="%4)"/>
        <w:lvlJc w:val="right"/>
        <w:pPr>
          <w:ind w:left="840" w:hanging="840"/>
        </w:pPr>
        <w:rPr>
          <w:rFonts w:ascii="Arial" w:hAnsi="Arial" w:cs="Times New Roman"/>
        </w:rPr>
      </w:lvl>
    </w:lvlOverride>
    <w:lvlOverride w:ilvl="4">
      <w:lvl w:ilvl="4">
        <w:numFmt w:val="bullet"/>
        <w:lvlText w:val="-"/>
        <w:lvlJc w:val="right"/>
        <w:pPr>
          <w:ind w:left="840" w:hanging="840"/>
        </w:pPr>
        <w:rPr>
          <w:rFonts w:ascii="Arial" w:eastAsia="Times New Roman" w:hAnsi="Arial"/>
          <w:sz w:val="18"/>
        </w:rPr>
      </w:lvl>
    </w:lvlOverride>
    <w:lvlOverride w:ilvl="5">
      <w:lvl w:ilvl="5">
        <w:start w:val="6"/>
        <w:numFmt w:val="none"/>
        <w:lvlText w:val="%6"/>
        <w:lvlJc w:val="right"/>
        <w:pPr>
          <w:ind w:left="283" w:hanging="283"/>
        </w:pPr>
        <w:rPr>
          <w:rFonts w:ascii="Arial" w:hAnsi="Arial" w:cs="Times New Roman"/>
        </w:rPr>
      </w:lvl>
    </w:lvlOverride>
    <w:lvlOverride w:ilvl="6">
      <w:lvl w:ilvl="6">
        <w:start w:val="7"/>
        <w:numFmt w:val="none"/>
        <w:lvlText w:val="%7"/>
        <w:lvlJc w:val="right"/>
        <w:pPr>
          <w:ind w:left="283" w:hanging="283"/>
        </w:pPr>
        <w:rPr>
          <w:rFonts w:ascii="Arial" w:hAnsi="Arial" w:cs="Times New Roman"/>
        </w:rPr>
      </w:lvl>
    </w:lvlOverride>
    <w:lvlOverride w:ilvl="7">
      <w:lvl w:ilvl="7">
        <w:start w:val="8"/>
        <w:numFmt w:val="none"/>
        <w:lvlText w:val="%8"/>
        <w:lvlJc w:val="right"/>
        <w:pPr>
          <w:ind w:left="283" w:hanging="283"/>
        </w:pPr>
        <w:rPr>
          <w:rFonts w:ascii="Arial" w:hAnsi="Arial" w:cs="Times New Roman"/>
        </w:rPr>
      </w:lvl>
    </w:lvlOverride>
    <w:lvlOverride w:ilvl="8">
      <w:lvl w:ilvl="8">
        <w:start w:val="9"/>
        <w:numFmt w:val="none"/>
        <w:lvlText w:val="%9"/>
        <w:lvlJc w:val="right"/>
        <w:pPr>
          <w:ind w:left="283" w:hanging="283"/>
        </w:pPr>
        <w:rPr>
          <w:rFonts w:ascii="Arial" w:hAnsi="Arial" w:cs="Times New Roman"/>
        </w:rPr>
      </w:lvl>
    </w:lvlOverride>
  </w:num>
  <w:num w:numId="6">
    <w:abstractNumId w:val="22"/>
  </w:num>
  <w:num w:numId="7">
    <w:abstractNumId w:val="8"/>
  </w:num>
  <w:num w:numId="8">
    <w:abstractNumId w:val="33"/>
  </w:num>
  <w:num w:numId="9">
    <w:abstractNumId w:val="26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30"/>
  </w:num>
  <w:num w:numId="11">
    <w:abstractNumId w:val="28"/>
  </w:num>
  <w:num w:numId="12">
    <w:abstractNumId w:val="3"/>
  </w:num>
  <w:num w:numId="13">
    <w:abstractNumId w:val="36"/>
  </w:num>
  <w:num w:numId="14">
    <w:abstractNumId w:val="0"/>
  </w:num>
  <w:num w:numId="15">
    <w:abstractNumId w:val="25"/>
  </w:num>
  <w:num w:numId="16">
    <w:abstractNumId w:val="14"/>
  </w:num>
  <w:num w:numId="17">
    <w:abstractNumId w:val="22"/>
    <w:lvlOverride w:ilvl="0">
      <w:startOverride w:val="1"/>
      <w:lvl w:ilvl="0">
        <w:start w:val="1"/>
        <w:numFmt w:val="decimal"/>
        <w:pStyle w:val="UMnr"/>
        <w:lvlText w:val=""/>
        <w:lvlJc w:val="left"/>
        <w:rPr>
          <w:rFonts w:cs="Times New Roman"/>
        </w:rPr>
      </w:lvl>
    </w:lvlOverride>
    <w:lvlOverride w:ilvl="1">
      <w:startOverride w:val="1"/>
      <w:lvl w:ilvl="1">
        <w:start w:val="1"/>
        <w:numFmt w:val="decimal"/>
        <w:lvlText w:val="§ %1"/>
        <w:lvlJc w:val="center"/>
        <w:pPr>
          <w:ind w:left="4060" w:hanging="100"/>
        </w:pPr>
        <w:rPr>
          <w:rFonts w:ascii="Arial" w:hAnsi="Arial" w:cs="Times New Roman"/>
          <w:b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  <w:rPr>
          <w:rFonts w:cs="Times New Roman"/>
        </w:rPr>
      </w:lvl>
    </w:lvlOverride>
    <w:lvlOverride w:ilvl="3">
      <w:startOverride w:val="1"/>
      <w:lvl w:ilvl="3">
        <w:start w:val="1"/>
        <w:numFmt w:val="decimal"/>
        <w:lvlText w:val=""/>
        <w:lvlJc w:val="left"/>
        <w:rPr>
          <w:rFonts w:cs="Times New Roman"/>
        </w:rPr>
      </w:lvl>
    </w:lvlOverride>
    <w:lvlOverride w:ilvl="4">
      <w:startOverride w:val="1"/>
      <w:lvl w:ilvl="4">
        <w:start w:val="1"/>
        <w:numFmt w:val="decimal"/>
        <w:lvlText w:val=""/>
        <w:lvlJc w:val="left"/>
        <w:rPr>
          <w:rFonts w:cs="Times New Roman"/>
        </w:rPr>
      </w:lvl>
    </w:lvlOverride>
    <w:lvlOverride w:ilvl="5">
      <w:lvl w:ilvl="5">
        <w:numFmt w:val="decimal"/>
        <w:lvlText w:val=""/>
        <w:lvlJc w:val="left"/>
        <w:rPr>
          <w:rFonts w:cs="Times New Roman"/>
        </w:rPr>
      </w:lvl>
    </w:lvlOverride>
    <w:lvlOverride w:ilvl="6">
      <w:startOverride w:val="6"/>
      <w:lvl w:ilvl="6">
        <w:start w:val="6"/>
        <w:numFmt w:val="decimal"/>
        <w:lvlText w:val=""/>
        <w:lvlJc w:val="left"/>
        <w:rPr>
          <w:rFonts w:cs="Times New Roman"/>
        </w:rPr>
      </w:lvl>
    </w:lvlOverride>
    <w:lvlOverride w:ilvl="7">
      <w:startOverride w:val="7"/>
      <w:lvl w:ilvl="7">
        <w:start w:val="7"/>
        <w:numFmt w:val="decimal"/>
        <w:lvlText w:val=""/>
        <w:lvlJc w:val="left"/>
        <w:rPr>
          <w:rFonts w:cs="Times New Roman"/>
        </w:rPr>
      </w:lvl>
    </w:lvlOverride>
    <w:lvlOverride w:ilvl="8">
      <w:startOverride w:val="8"/>
      <w:lvl w:ilvl="8">
        <w:start w:val="8"/>
        <w:numFmt w:val="decimal"/>
        <w:lvlText w:val=""/>
        <w:lvlJc w:val="left"/>
        <w:rPr>
          <w:rFonts w:cs="Times New Roman"/>
        </w:rPr>
      </w:lvl>
    </w:lvlOverride>
  </w:num>
  <w:num w:numId="18">
    <w:abstractNumId w:val="31"/>
  </w:num>
  <w:num w:numId="1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41"/>
  </w:num>
  <w:num w:numId="23">
    <w:abstractNumId w:val="2"/>
  </w:num>
  <w:num w:numId="24">
    <w:abstractNumId w:val="11"/>
  </w:num>
  <w:num w:numId="25">
    <w:abstractNumId w:val="39"/>
  </w:num>
  <w:num w:numId="26">
    <w:abstractNumId w:val="27"/>
  </w:num>
  <w:num w:numId="27">
    <w:abstractNumId w:val="15"/>
  </w:num>
  <w:num w:numId="28">
    <w:abstractNumId w:val="20"/>
  </w:num>
  <w:num w:numId="29">
    <w:abstractNumId w:val="21"/>
  </w:num>
  <w:num w:numId="30">
    <w:abstractNumId w:val="24"/>
  </w:num>
  <w:num w:numId="31">
    <w:abstractNumId w:val="19"/>
  </w:num>
  <w:num w:numId="32">
    <w:abstractNumId w:val="4"/>
  </w:num>
  <w:num w:numId="33">
    <w:abstractNumId w:val="34"/>
  </w:num>
  <w:num w:numId="34">
    <w:abstractNumId w:val="17"/>
  </w:num>
  <w:num w:numId="35">
    <w:abstractNumId w:val="12"/>
  </w:num>
  <w:num w:numId="36">
    <w:abstractNumId w:val="29"/>
  </w:num>
  <w:num w:numId="37">
    <w:abstractNumId w:val="13"/>
  </w:num>
  <w:num w:numId="38">
    <w:abstractNumId w:val="40"/>
  </w:num>
  <w:num w:numId="39">
    <w:abstractNumId w:val="5"/>
  </w:num>
  <w:num w:numId="40">
    <w:abstractNumId w:val="7"/>
  </w:num>
  <w:num w:numId="41">
    <w:abstractNumId w:val="23"/>
  </w:num>
  <w:num w:numId="42">
    <w:abstractNumId w:val="38"/>
  </w:num>
  <w:num w:numId="43">
    <w:abstractNumId w:val="10"/>
  </w:num>
  <w:num w:numId="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CBE"/>
    <w:rsid w:val="00002C38"/>
    <w:rsid w:val="0001551D"/>
    <w:rsid w:val="00021942"/>
    <w:rsid w:val="00021F4C"/>
    <w:rsid w:val="00022C84"/>
    <w:rsid w:val="00024665"/>
    <w:rsid w:val="0002471E"/>
    <w:rsid w:val="00030931"/>
    <w:rsid w:val="00034271"/>
    <w:rsid w:val="0004554F"/>
    <w:rsid w:val="000460D0"/>
    <w:rsid w:val="0005030F"/>
    <w:rsid w:val="00050C5A"/>
    <w:rsid w:val="00052C29"/>
    <w:rsid w:val="00054BA8"/>
    <w:rsid w:val="000574F6"/>
    <w:rsid w:val="00061712"/>
    <w:rsid w:val="00062878"/>
    <w:rsid w:val="00064179"/>
    <w:rsid w:val="000668EB"/>
    <w:rsid w:val="00067FFC"/>
    <w:rsid w:val="00071F1D"/>
    <w:rsid w:val="0007338A"/>
    <w:rsid w:val="00073E99"/>
    <w:rsid w:val="000760D5"/>
    <w:rsid w:val="000768B4"/>
    <w:rsid w:val="00081CF5"/>
    <w:rsid w:val="000959D7"/>
    <w:rsid w:val="00095A51"/>
    <w:rsid w:val="00097235"/>
    <w:rsid w:val="000A17F2"/>
    <w:rsid w:val="000A5A34"/>
    <w:rsid w:val="000A68DB"/>
    <w:rsid w:val="000A6A8E"/>
    <w:rsid w:val="000A6CDB"/>
    <w:rsid w:val="000A7A58"/>
    <w:rsid w:val="000C4645"/>
    <w:rsid w:val="000C5799"/>
    <w:rsid w:val="000C7D4D"/>
    <w:rsid w:val="000D0AF6"/>
    <w:rsid w:val="000D3534"/>
    <w:rsid w:val="000D35D9"/>
    <w:rsid w:val="000D4EBE"/>
    <w:rsid w:val="000D54CF"/>
    <w:rsid w:val="000D5EE7"/>
    <w:rsid w:val="000D6E17"/>
    <w:rsid w:val="000E029D"/>
    <w:rsid w:val="000E0586"/>
    <w:rsid w:val="000E3E3F"/>
    <w:rsid w:val="000E70F3"/>
    <w:rsid w:val="000F697B"/>
    <w:rsid w:val="000F7758"/>
    <w:rsid w:val="0010063C"/>
    <w:rsid w:val="00100B05"/>
    <w:rsid w:val="00103691"/>
    <w:rsid w:val="00116D39"/>
    <w:rsid w:val="00117B79"/>
    <w:rsid w:val="00121339"/>
    <w:rsid w:val="001229B7"/>
    <w:rsid w:val="00124534"/>
    <w:rsid w:val="00125239"/>
    <w:rsid w:val="00133A92"/>
    <w:rsid w:val="00134A5E"/>
    <w:rsid w:val="00134AB4"/>
    <w:rsid w:val="00136F6B"/>
    <w:rsid w:val="0013705B"/>
    <w:rsid w:val="0013781A"/>
    <w:rsid w:val="00137A66"/>
    <w:rsid w:val="001407B1"/>
    <w:rsid w:val="00140F4F"/>
    <w:rsid w:val="00141122"/>
    <w:rsid w:val="00143A77"/>
    <w:rsid w:val="0014464F"/>
    <w:rsid w:val="00144EA7"/>
    <w:rsid w:val="0014639F"/>
    <w:rsid w:val="001516C6"/>
    <w:rsid w:val="0016090B"/>
    <w:rsid w:val="00163EE9"/>
    <w:rsid w:val="0016416D"/>
    <w:rsid w:val="001676C1"/>
    <w:rsid w:val="00167E38"/>
    <w:rsid w:val="00170837"/>
    <w:rsid w:val="00171D88"/>
    <w:rsid w:val="00173276"/>
    <w:rsid w:val="00173D9A"/>
    <w:rsid w:val="00173DB3"/>
    <w:rsid w:val="00190527"/>
    <w:rsid w:val="00190A58"/>
    <w:rsid w:val="00197C88"/>
    <w:rsid w:val="001A0EDD"/>
    <w:rsid w:val="001A1DAB"/>
    <w:rsid w:val="001A3180"/>
    <w:rsid w:val="001B0E47"/>
    <w:rsid w:val="001B166C"/>
    <w:rsid w:val="001B2B1A"/>
    <w:rsid w:val="001B34D4"/>
    <w:rsid w:val="001B3D83"/>
    <w:rsid w:val="001B44E4"/>
    <w:rsid w:val="001B4848"/>
    <w:rsid w:val="001C0FE9"/>
    <w:rsid w:val="001C1D94"/>
    <w:rsid w:val="001C3DE2"/>
    <w:rsid w:val="001D0A6F"/>
    <w:rsid w:val="001D1BDB"/>
    <w:rsid w:val="001D1F2B"/>
    <w:rsid w:val="001D4BC0"/>
    <w:rsid w:val="001D63C5"/>
    <w:rsid w:val="001E29FE"/>
    <w:rsid w:val="001E2BDE"/>
    <w:rsid w:val="001E37F2"/>
    <w:rsid w:val="001E41CC"/>
    <w:rsid w:val="001E4D56"/>
    <w:rsid w:val="001E57B1"/>
    <w:rsid w:val="001E5EE1"/>
    <w:rsid w:val="001F1DF7"/>
    <w:rsid w:val="001F331D"/>
    <w:rsid w:val="001F4360"/>
    <w:rsid w:val="001F5EA3"/>
    <w:rsid w:val="00201AE4"/>
    <w:rsid w:val="002041EA"/>
    <w:rsid w:val="00205F8E"/>
    <w:rsid w:val="00206ED7"/>
    <w:rsid w:val="00207D7D"/>
    <w:rsid w:val="00212745"/>
    <w:rsid w:val="00214C94"/>
    <w:rsid w:val="00222948"/>
    <w:rsid w:val="00224B31"/>
    <w:rsid w:val="0022531E"/>
    <w:rsid w:val="00230703"/>
    <w:rsid w:val="00230B77"/>
    <w:rsid w:val="00232681"/>
    <w:rsid w:val="002326E3"/>
    <w:rsid w:val="0023270C"/>
    <w:rsid w:val="002421CC"/>
    <w:rsid w:val="00251C82"/>
    <w:rsid w:val="00252001"/>
    <w:rsid w:val="00256B77"/>
    <w:rsid w:val="00260F18"/>
    <w:rsid w:val="002641CB"/>
    <w:rsid w:val="00264AC1"/>
    <w:rsid w:val="00265078"/>
    <w:rsid w:val="002658E2"/>
    <w:rsid w:val="00265A9A"/>
    <w:rsid w:val="00267422"/>
    <w:rsid w:val="00267A02"/>
    <w:rsid w:val="00274040"/>
    <w:rsid w:val="0027497F"/>
    <w:rsid w:val="00276FD3"/>
    <w:rsid w:val="002817B0"/>
    <w:rsid w:val="00281D54"/>
    <w:rsid w:val="0028239E"/>
    <w:rsid w:val="00286187"/>
    <w:rsid w:val="002864C9"/>
    <w:rsid w:val="00291AFD"/>
    <w:rsid w:val="00293390"/>
    <w:rsid w:val="002953FB"/>
    <w:rsid w:val="002A16E7"/>
    <w:rsid w:val="002A56FE"/>
    <w:rsid w:val="002B3C44"/>
    <w:rsid w:val="002B6A8E"/>
    <w:rsid w:val="002B6D74"/>
    <w:rsid w:val="002C042F"/>
    <w:rsid w:val="002C14AB"/>
    <w:rsid w:val="002C2A3E"/>
    <w:rsid w:val="002D02CB"/>
    <w:rsid w:val="002D064B"/>
    <w:rsid w:val="002D1F6C"/>
    <w:rsid w:val="002D309A"/>
    <w:rsid w:val="002D61EE"/>
    <w:rsid w:val="002E5781"/>
    <w:rsid w:val="002E6E4E"/>
    <w:rsid w:val="002F1A21"/>
    <w:rsid w:val="002F4992"/>
    <w:rsid w:val="003038DD"/>
    <w:rsid w:val="00304851"/>
    <w:rsid w:val="00304B98"/>
    <w:rsid w:val="00304BAC"/>
    <w:rsid w:val="00307DCC"/>
    <w:rsid w:val="00311BA5"/>
    <w:rsid w:val="00313A55"/>
    <w:rsid w:val="003142E0"/>
    <w:rsid w:val="00315E1D"/>
    <w:rsid w:val="003161A1"/>
    <w:rsid w:val="00317A7F"/>
    <w:rsid w:val="00320268"/>
    <w:rsid w:val="00321CED"/>
    <w:rsid w:val="003238E1"/>
    <w:rsid w:val="003244EA"/>
    <w:rsid w:val="00330418"/>
    <w:rsid w:val="003316CC"/>
    <w:rsid w:val="00340083"/>
    <w:rsid w:val="00343FCC"/>
    <w:rsid w:val="00347178"/>
    <w:rsid w:val="003503CC"/>
    <w:rsid w:val="003534A8"/>
    <w:rsid w:val="00355391"/>
    <w:rsid w:val="00356350"/>
    <w:rsid w:val="00361FFE"/>
    <w:rsid w:val="00362C93"/>
    <w:rsid w:val="00363705"/>
    <w:rsid w:val="00366ACF"/>
    <w:rsid w:val="00367D91"/>
    <w:rsid w:val="00372869"/>
    <w:rsid w:val="00376568"/>
    <w:rsid w:val="003775F4"/>
    <w:rsid w:val="0038022D"/>
    <w:rsid w:val="0038065D"/>
    <w:rsid w:val="00382EB4"/>
    <w:rsid w:val="00393BFD"/>
    <w:rsid w:val="00395D52"/>
    <w:rsid w:val="003A7E22"/>
    <w:rsid w:val="003B038B"/>
    <w:rsid w:val="003B125F"/>
    <w:rsid w:val="003C129B"/>
    <w:rsid w:val="003C59C0"/>
    <w:rsid w:val="003C7DD6"/>
    <w:rsid w:val="003D07C4"/>
    <w:rsid w:val="003D2016"/>
    <w:rsid w:val="003E0058"/>
    <w:rsid w:val="003E265A"/>
    <w:rsid w:val="003E4451"/>
    <w:rsid w:val="003F639A"/>
    <w:rsid w:val="003F6BB4"/>
    <w:rsid w:val="00400B4E"/>
    <w:rsid w:val="00402D84"/>
    <w:rsid w:val="0040311B"/>
    <w:rsid w:val="004108FC"/>
    <w:rsid w:val="00411477"/>
    <w:rsid w:val="00416940"/>
    <w:rsid w:val="00417DCF"/>
    <w:rsid w:val="00423F82"/>
    <w:rsid w:val="004243D8"/>
    <w:rsid w:val="00424D6F"/>
    <w:rsid w:val="004311BF"/>
    <w:rsid w:val="00431B0C"/>
    <w:rsid w:val="00437289"/>
    <w:rsid w:val="00441886"/>
    <w:rsid w:val="0044388C"/>
    <w:rsid w:val="00455AA7"/>
    <w:rsid w:val="00457ABE"/>
    <w:rsid w:val="004603B8"/>
    <w:rsid w:val="00465C68"/>
    <w:rsid w:val="00470458"/>
    <w:rsid w:val="00473F18"/>
    <w:rsid w:val="004818CD"/>
    <w:rsid w:val="00484238"/>
    <w:rsid w:val="00484601"/>
    <w:rsid w:val="004903C0"/>
    <w:rsid w:val="004917EA"/>
    <w:rsid w:val="00492540"/>
    <w:rsid w:val="00493427"/>
    <w:rsid w:val="004936C1"/>
    <w:rsid w:val="004949BA"/>
    <w:rsid w:val="00495F22"/>
    <w:rsid w:val="00496E0B"/>
    <w:rsid w:val="00496F36"/>
    <w:rsid w:val="00497FA5"/>
    <w:rsid w:val="004A0140"/>
    <w:rsid w:val="004A2119"/>
    <w:rsid w:val="004A61D3"/>
    <w:rsid w:val="004A654D"/>
    <w:rsid w:val="004B269B"/>
    <w:rsid w:val="004B2DA6"/>
    <w:rsid w:val="004B3D35"/>
    <w:rsid w:val="004B5C83"/>
    <w:rsid w:val="004C0104"/>
    <w:rsid w:val="004C26B9"/>
    <w:rsid w:val="004D2B19"/>
    <w:rsid w:val="004D6E71"/>
    <w:rsid w:val="004E2213"/>
    <w:rsid w:val="004E2500"/>
    <w:rsid w:val="004E4D7A"/>
    <w:rsid w:val="004E6BFC"/>
    <w:rsid w:val="004E6D27"/>
    <w:rsid w:val="0050492B"/>
    <w:rsid w:val="00507E7D"/>
    <w:rsid w:val="00512C2E"/>
    <w:rsid w:val="00514BB5"/>
    <w:rsid w:val="00515430"/>
    <w:rsid w:val="00523C55"/>
    <w:rsid w:val="00525C8B"/>
    <w:rsid w:val="00526C95"/>
    <w:rsid w:val="0053008A"/>
    <w:rsid w:val="00531991"/>
    <w:rsid w:val="00535394"/>
    <w:rsid w:val="00536879"/>
    <w:rsid w:val="0053690C"/>
    <w:rsid w:val="00536D97"/>
    <w:rsid w:val="00543388"/>
    <w:rsid w:val="0054410A"/>
    <w:rsid w:val="00544F81"/>
    <w:rsid w:val="00545443"/>
    <w:rsid w:val="00561872"/>
    <w:rsid w:val="00562CBD"/>
    <w:rsid w:val="00562F43"/>
    <w:rsid w:val="005665D1"/>
    <w:rsid w:val="005666BC"/>
    <w:rsid w:val="005708C2"/>
    <w:rsid w:val="00575A58"/>
    <w:rsid w:val="00575CFF"/>
    <w:rsid w:val="005777D1"/>
    <w:rsid w:val="00577E4B"/>
    <w:rsid w:val="00583E1A"/>
    <w:rsid w:val="00585A5C"/>
    <w:rsid w:val="00592877"/>
    <w:rsid w:val="005A2951"/>
    <w:rsid w:val="005A2A0D"/>
    <w:rsid w:val="005A749D"/>
    <w:rsid w:val="005B07B2"/>
    <w:rsid w:val="005B0F69"/>
    <w:rsid w:val="005B1A55"/>
    <w:rsid w:val="005B2A98"/>
    <w:rsid w:val="005B5CD0"/>
    <w:rsid w:val="005B6DB6"/>
    <w:rsid w:val="005C0D54"/>
    <w:rsid w:val="005C13F9"/>
    <w:rsid w:val="005C465A"/>
    <w:rsid w:val="005C6428"/>
    <w:rsid w:val="005D3983"/>
    <w:rsid w:val="005D3DD4"/>
    <w:rsid w:val="005D47F5"/>
    <w:rsid w:val="005D6E97"/>
    <w:rsid w:val="005E2626"/>
    <w:rsid w:val="005E436E"/>
    <w:rsid w:val="005E4D6B"/>
    <w:rsid w:val="005E5633"/>
    <w:rsid w:val="005F1EDF"/>
    <w:rsid w:val="005F24CB"/>
    <w:rsid w:val="005F6069"/>
    <w:rsid w:val="00601F81"/>
    <w:rsid w:val="00602A60"/>
    <w:rsid w:val="00605485"/>
    <w:rsid w:val="0060797A"/>
    <w:rsid w:val="00611084"/>
    <w:rsid w:val="00613B84"/>
    <w:rsid w:val="00613F71"/>
    <w:rsid w:val="006159D4"/>
    <w:rsid w:val="00616B63"/>
    <w:rsid w:val="00617BE9"/>
    <w:rsid w:val="00622146"/>
    <w:rsid w:val="00625AD9"/>
    <w:rsid w:val="00627783"/>
    <w:rsid w:val="006332C5"/>
    <w:rsid w:val="0063705D"/>
    <w:rsid w:val="00637CA2"/>
    <w:rsid w:val="00641EFD"/>
    <w:rsid w:val="00642953"/>
    <w:rsid w:val="00655DA8"/>
    <w:rsid w:val="00660F65"/>
    <w:rsid w:val="00661FF9"/>
    <w:rsid w:val="006716EC"/>
    <w:rsid w:val="006742F2"/>
    <w:rsid w:val="00677610"/>
    <w:rsid w:val="00680646"/>
    <w:rsid w:val="0068095F"/>
    <w:rsid w:val="00680ED8"/>
    <w:rsid w:val="00681CA8"/>
    <w:rsid w:val="00682396"/>
    <w:rsid w:val="006854EB"/>
    <w:rsid w:val="0068564E"/>
    <w:rsid w:val="00691248"/>
    <w:rsid w:val="0069278C"/>
    <w:rsid w:val="00692C08"/>
    <w:rsid w:val="0069663C"/>
    <w:rsid w:val="0069673D"/>
    <w:rsid w:val="006B4608"/>
    <w:rsid w:val="006B79EA"/>
    <w:rsid w:val="006C2781"/>
    <w:rsid w:val="006C465D"/>
    <w:rsid w:val="006C470C"/>
    <w:rsid w:val="006C5958"/>
    <w:rsid w:val="006D1DE5"/>
    <w:rsid w:val="006D4518"/>
    <w:rsid w:val="006D4D6A"/>
    <w:rsid w:val="006D53D4"/>
    <w:rsid w:val="006E0396"/>
    <w:rsid w:val="006E1FBE"/>
    <w:rsid w:val="006E2044"/>
    <w:rsid w:val="006E5361"/>
    <w:rsid w:val="006E68FF"/>
    <w:rsid w:val="006F2FDB"/>
    <w:rsid w:val="006F62D6"/>
    <w:rsid w:val="00701B4A"/>
    <w:rsid w:val="00704104"/>
    <w:rsid w:val="00712471"/>
    <w:rsid w:val="007157E3"/>
    <w:rsid w:val="00720970"/>
    <w:rsid w:val="00725345"/>
    <w:rsid w:val="00727692"/>
    <w:rsid w:val="00732966"/>
    <w:rsid w:val="00733A01"/>
    <w:rsid w:val="00734C49"/>
    <w:rsid w:val="00737DEE"/>
    <w:rsid w:val="00742A80"/>
    <w:rsid w:val="007458C9"/>
    <w:rsid w:val="00746A29"/>
    <w:rsid w:val="007517EA"/>
    <w:rsid w:val="00751937"/>
    <w:rsid w:val="00751D21"/>
    <w:rsid w:val="00754039"/>
    <w:rsid w:val="00763977"/>
    <w:rsid w:val="00765FC6"/>
    <w:rsid w:val="007701A0"/>
    <w:rsid w:val="007844A4"/>
    <w:rsid w:val="00787955"/>
    <w:rsid w:val="00791447"/>
    <w:rsid w:val="007915B6"/>
    <w:rsid w:val="00791C3C"/>
    <w:rsid w:val="0079286F"/>
    <w:rsid w:val="007A1E66"/>
    <w:rsid w:val="007A5790"/>
    <w:rsid w:val="007A589E"/>
    <w:rsid w:val="007A6BED"/>
    <w:rsid w:val="007B128D"/>
    <w:rsid w:val="007B3C3F"/>
    <w:rsid w:val="007B7A70"/>
    <w:rsid w:val="007B7DB1"/>
    <w:rsid w:val="007C5215"/>
    <w:rsid w:val="007C5B14"/>
    <w:rsid w:val="007D114D"/>
    <w:rsid w:val="007D38A7"/>
    <w:rsid w:val="007D6918"/>
    <w:rsid w:val="007E00EA"/>
    <w:rsid w:val="007E0121"/>
    <w:rsid w:val="007E1924"/>
    <w:rsid w:val="007E2838"/>
    <w:rsid w:val="007E418D"/>
    <w:rsid w:val="007E6280"/>
    <w:rsid w:val="007F316B"/>
    <w:rsid w:val="007F3699"/>
    <w:rsid w:val="007F3A07"/>
    <w:rsid w:val="007F3CB8"/>
    <w:rsid w:val="007F6088"/>
    <w:rsid w:val="00810E37"/>
    <w:rsid w:val="008164ED"/>
    <w:rsid w:val="00817E79"/>
    <w:rsid w:val="00822248"/>
    <w:rsid w:val="00825588"/>
    <w:rsid w:val="00830B87"/>
    <w:rsid w:val="0083249F"/>
    <w:rsid w:val="00835403"/>
    <w:rsid w:val="00840FCA"/>
    <w:rsid w:val="00842AF7"/>
    <w:rsid w:val="008434E5"/>
    <w:rsid w:val="00844217"/>
    <w:rsid w:val="00844869"/>
    <w:rsid w:val="00845462"/>
    <w:rsid w:val="00853790"/>
    <w:rsid w:val="0085382D"/>
    <w:rsid w:val="00861836"/>
    <w:rsid w:val="00862286"/>
    <w:rsid w:val="0087040E"/>
    <w:rsid w:val="00881894"/>
    <w:rsid w:val="00890ACE"/>
    <w:rsid w:val="008A1EED"/>
    <w:rsid w:val="008A4739"/>
    <w:rsid w:val="008B2364"/>
    <w:rsid w:val="008B3BE1"/>
    <w:rsid w:val="008B4A75"/>
    <w:rsid w:val="008B4CC7"/>
    <w:rsid w:val="008B5EFF"/>
    <w:rsid w:val="008B631C"/>
    <w:rsid w:val="008C2060"/>
    <w:rsid w:val="008C6B1B"/>
    <w:rsid w:val="008D1104"/>
    <w:rsid w:val="008D234B"/>
    <w:rsid w:val="008D34D0"/>
    <w:rsid w:val="008D3730"/>
    <w:rsid w:val="008E17E5"/>
    <w:rsid w:val="008E2F6B"/>
    <w:rsid w:val="008F24ED"/>
    <w:rsid w:val="008F5137"/>
    <w:rsid w:val="00901B84"/>
    <w:rsid w:val="00902194"/>
    <w:rsid w:val="00910368"/>
    <w:rsid w:val="009113CE"/>
    <w:rsid w:val="00914BA9"/>
    <w:rsid w:val="0091610B"/>
    <w:rsid w:val="0092086A"/>
    <w:rsid w:val="00922B17"/>
    <w:rsid w:val="00922C0F"/>
    <w:rsid w:val="00922DC0"/>
    <w:rsid w:val="0093244B"/>
    <w:rsid w:val="00933FBC"/>
    <w:rsid w:val="00941815"/>
    <w:rsid w:val="00946CF1"/>
    <w:rsid w:val="0095163B"/>
    <w:rsid w:val="00951E17"/>
    <w:rsid w:val="00952333"/>
    <w:rsid w:val="009610F8"/>
    <w:rsid w:val="00966B8F"/>
    <w:rsid w:val="00972A3F"/>
    <w:rsid w:val="00976E51"/>
    <w:rsid w:val="00977B4C"/>
    <w:rsid w:val="00980621"/>
    <w:rsid w:val="0098590B"/>
    <w:rsid w:val="0099034B"/>
    <w:rsid w:val="00995764"/>
    <w:rsid w:val="009A71BB"/>
    <w:rsid w:val="009C20F3"/>
    <w:rsid w:val="009C3425"/>
    <w:rsid w:val="009D4834"/>
    <w:rsid w:val="009D6947"/>
    <w:rsid w:val="009D6A8A"/>
    <w:rsid w:val="009D7062"/>
    <w:rsid w:val="009E390B"/>
    <w:rsid w:val="009E66DE"/>
    <w:rsid w:val="009F07B6"/>
    <w:rsid w:val="009F27E8"/>
    <w:rsid w:val="009F3E13"/>
    <w:rsid w:val="009F6839"/>
    <w:rsid w:val="00A051AD"/>
    <w:rsid w:val="00A10CBE"/>
    <w:rsid w:val="00A10DDB"/>
    <w:rsid w:val="00A10EBF"/>
    <w:rsid w:val="00A139F4"/>
    <w:rsid w:val="00A2127B"/>
    <w:rsid w:val="00A27DA6"/>
    <w:rsid w:val="00A30148"/>
    <w:rsid w:val="00A30D50"/>
    <w:rsid w:val="00A31954"/>
    <w:rsid w:val="00A41AF0"/>
    <w:rsid w:val="00A46AA9"/>
    <w:rsid w:val="00A47606"/>
    <w:rsid w:val="00A61A67"/>
    <w:rsid w:val="00A625DD"/>
    <w:rsid w:val="00A72691"/>
    <w:rsid w:val="00A746CB"/>
    <w:rsid w:val="00A7677D"/>
    <w:rsid w:val="00A76808"/>
    <w:rsid w:val="00A76CE9"/>
    <w:rsid w:val="00A80529"/>
    <w:rsid w:val="00AA1FF4"/>
    <w:rsid w:val="00AA244D"/>
    <w:rsid w:val="00AB1715"/>
    <w:rsid w:val="00AB1D53"/>
    <w:rsid w:val="00AB605E"/>
    <w:rsid w:val="00AB768D"/>
    <w:rsid w:val="00AD39FF"/>
    <w:rsid w:val="00AD4382"/>
    <w:rsid w:val="00AD7F8D"/>
    <w:rsid w:val="00AE0BD5"/>
    <w:rsid w:val="00AE2683"/>
    <w:rsid w:val="00AE371C"/>
    <w:rsid w:val="00AE7BA0"/>
    <w:rsid w:val="00AE7BE2"/>
    <w:rsid w:val="00AF1DCA"/>
    <w:rsid w:val="00AF2514"/>
    <w:rsid w:val="00AF376F"/>
    <w:rsid w:val="00B04E56"/>
    <w:rsid w:val="00B132F2"/>
    <w:rsid w:val="00B1781C"/>
    <w:rsid w:val="00B17AE8"/>
    <w:rsid w:val="00B22DD2"/>
    <w:rsid w:val="00B23099"/>
    <w:rsid w:val="00B235EF"/>
    <w:rsid w:val="00B237DA"/>
    <w:rsid w:val="00B42DA3"/>
    <w:rsid w:val="00B439B9"/>
    <w:rsid w:val="00B47543"/>
    <w:rsid w:val="00B50DD2"/>
    <w:rsid w:val="00B547F3"/>
    <w:rsid w:val="00B55F6A"/>
    <w:rsid w:val="00B610E6"/>
    <w:rsid w:val="00B64E84"/>
    <w:rsid w:val="00B675EE"/>
    <w:rsid w:val="00B709BC"/>
    <w:rsid w:val="00B71FFE"/>
    <w:rsid w:val="00B74E3B"/>
    <w:rsid w:val="00B77222"/>
    <w:rsid w:val="00B77C26"/>
    <w:rsid w:val="00B84B5F"/>
    <w:rsid w:val="00B87D49"/>
    <w:rsid w:val="00BA1A48"/>
    <w:rsid w:val="00BA383E"/>
    <w:rsid w:val="00BA5028"/>
    <w:rsid w:val="00BB0D47"/>
    <w:rsid w:val="00BB3C3E"/>
    <w:rsid w:val="00BB65D5"/>
    <w:rsid w:val="00BC193E"/>
    <w:rsid w:val="00BC3DDB"/>
    <w:rsid w:val="00BD0377"/>
    <w:rsid w:val="00BD2142"/>
    <w:rsid w:val="00BD5599"/>
    <w:rsid w:val="00BD66E5"/>
    <w:rsid w:val="00BE024B"/>
    <w:rsid w:val="00BE02D7"/>
    <w:rsid w:val="00BE5725"/>
    <w:rsid w:val="00BE6B31"/>
    <w:rsid w:val="00BE6E36"/>
    <w:rsid w:val="00BF0812"/>
    <w:rsid w:val="00BF0C02"/>
    <w:rsid w:val="00BF235D"/>
    <w:rsid w:val="00BF53A8"/>
    <w:rsid w:val="00C016ED"/>
    <w:rsid w:val="00C02AC1"/>
    <w:rsid w:val="00C047B7"/>
    <w:rsid w:val="00C06FC3"/>
    <w:rsid w:val="00C07316"/>
    <w:rsid w:val="00C12E48"/>
    <w:rsid w:val="00C138C5"/>
    <w:rsid w:val="00C1413A"/>
    <w:rsid w:val="00C14F5A"/>
    <w:rsid w:val="00C223EE"/>
    <w:rsid w:val="00C22E4E"/>
    <w:rsid w:val="00C243AD"/>
    <w:rsid w:val="00C24EF1"/>
    <w:rsid w:val="00C318D5"/>
    <w:rsid w:val="00C359F5"/>
    <w:rsid w:val="00C36ADC"/>
    <w:rsid w:val="00C37395"/>
    <w:rsid w:val="00C40BB3"/>
    <w:rsid w:val="00C43C80"/>
    <w:rsid w:val="00C46258"/>
    <w:rsid w:val="00C46498"/>
    <w:rsid w:val="00C47AD4"/>
    <w:rsid w:val="00C54463"/>
    <w:rsid w:val="00C546FC"/>
    <w:rsid w:val="00C56CD6"/>
    <w:rsid w:val="00C5765C"/>
    <w:rsid w:val="00C57CEB"/>
    <w:rsid w:val="00C60CF4"/>
    <w:rsid w:val="00C61F8D"/>
    <w:rsid w:val="00C628C0"/>
    <w:rsid w:val="00C62EAD"/>
    <w:rsid w:val="00C64FF9"/>
    <w:rsid w:val="00C6577A"/>
    <w:rsid w:val="00C72B2E"/>
    <w:rsid w:val="00C73B55"/>
    <w:rsid w:val="00C76A32"/>
    <w:rsid w:val="00C81CD4"/>
    <w:rsid w:val="00C87705"/>
    <w:rsid w:val="00C8783B"/>
    <w:rsid w:val="00C902FF"/>
    <w:rsid w:val="00C912E1"/>
    <w:rsid w:val="00C91C61"/>
    <w:rsid w:val="00C92268"/>
    <w:rsid w:val="00C95B3C"/>
    <w:rsid w:val="00C97B96"/>
    <w:rsid w:val="00CA0135"/>
    <w:rsid w:val="00CA4B43"/>
    <w:rsid w:val="00CA57E6"/>
    <w:rsid w:val="00CA6535"/>
    <w:rsid w:val="00CB2D96"/>
    <w:rsid w:val="00CB2EFB"/>
    <w:rsid w:val="00CB3435"/>
    <w:rsid w:val="00CB65F0"/>
    <w:rsid w:val="00CB6770"/>
    <w:rsid w:val="00CC1A3B"/>
    <w:rsid w:val="00CC3257"/>
    <w:rsid w:val="00CC58C7"/>
    <w:rsid w:val="00CD028C"/>
    <w:rsid w:val="00CD1BCD"/>
    <w:rsid w:val="00CE7E01"/>
    <w:rsid w:val="00CF26FC"/>
    <w:rsid w:val="00D00ABA"/>
    <w:rsid w:val="00D03ACF"/>
    <w:rsid w:val="00D0686A"/>
    <w:rsid w:val="00D07651"/>
    <w:rsid w:val="00D11FEE"/>
    <w:rsid w:val="00D17C98"/>
    <w:rsid w:val="00D222AC"/>
    <w:rsid w:val="00D23603"/>
    <w:rsid w:val="00D32F27"/>
    <w:rsid w:val="00D35753"/>
    <w:rsid w:val="00D36B1F"/>
    <w:rsid w:val="00D41BDD"/>
    <w:rsid w:val="00D41BF0"/>
    <w:rsid w:val="00D61FD6"/>
    <w:rsid w:val="00D62A6C"/>
    <w:rsid w:val="00D63E22"/>
    <w:rsid w:val="00D641CF"/>
    <w:rsid w:val="00D67865"/>
    <w:rsid w:val="00D83208"/>
    <w:rsid w:val="00D84633"/>
    <w:rsid w:val="00D85B11"/>
    <w:rsid w:val="00D876C8"/>
    <w:rsid w:val="00D910A1"/>
    <w:rsid w:val="00D930F1"/>
    <w:rsid w:val="00DA06EC"/>
    <w:rsid w:val="00DA4B77"/>
    <w:rsid w:val="00DB30D9"/>
    <w:rsid w:val="00DB46B1"/>
    <w:rsid w:val="00DB7EF3"/>
    <w:rsid w:val="00DC0AB9"/>
    <w:rsid w:val="00DC0E81"/>
    <w:rsid w:val="00DC2C42"/>
    <w:rsid w:val="00DD1749"/>
    <w:rsid w:val="00DD77D6"/>
    <w:rsid w:val="00DE0C0F"/>
    <w:rsid w:val="00DE59FD"/>
    <w:rsid w:val="00DE6758"/>
    <w:rsid w:val="00DE677E"/>
    <w:rsid w:val="00DE6DEC"/>
    <w:rsid w:val="00DF6747"/>
    <w:rsid w:val="00E06B80"/>
    <w:rsid w:val="00E130BB"/>
    <w:rsid w:val="00E162BF"/>
    <w:rsid w:val="00E17D8F"/>
    <w:rsid w:val="00E216C3"/>
    <w:rsid w:val="00E22A09"/>
    <w:rsid w:val="00E23AAF"/>
    <w:rsid w:val="00E25A2B"/>
    <w:rsid w:val="00E3033F"/>
    <w:rsid w:val="00E307AC"/>
    <w:rsid w:val="00E3269A"/>
    <w:rsid w:val="00E34E3E"/>
    <w:rsid w:val="00E35ADA"/>
    <w:rsid w:val="00E35C61"/>
    <w:rsid w:val="00E3625D"/>
    <w:rsid w:val="00E37513"/>
    <w:rsid w:val="00E3785F"/>
    <w:rsid w:val="00E40AF0"/>
    <w:rsid w:val="00E41DA3"/>
    <w:rsid w:val="00E45CA7"/>
    <w:rsid w:val="00E51124"/>
    <w:rsid w:val="00E52F4F"/>
    <w:rsid w:val="00E539E2"/>
    <w:rsid w:val="00E57001"/>
    <w:rsid w:val="00E6626B"/>
    <w:rsid w:val="00E6647F"/>
    <w:rsid w:val="00E6726A"/>
    <w:rsid w:val="00E86608"/>
    <w:rsid w:val="00E86BF1"/>
    <w:rsid w:val="00E92B62"/>
    <w:rsid w:val="00E9453D"/>
    <w:rsid w:val="00E95433"/>
    <w:rsid w:val="00E95B0B"/>
    <w:rsid w:val="00E9795B"/>
    <w:rsid w:val="00EA207C"/>
    <w:rsid w:val="00EA5CF4"/>
    <w:rsid w:val="00EA7244"/>
    <w:rsid w:val="00EB1BA5"/>
    <w:rsid w:val="00EB58A2"/>
    <w:rsid w:val="00EB732C"/>
    <w:rsid w:val="00EC1C41"/>
    <w:rsid w:val="00EC5314"/>
    <w:rsid w:val="00ED163A"/>
    <w:rsid w:val="00ED2662"/>
    <w:rsid w:val="00ED7AC0"/>
    <w:rsid w:val="00EE7793"/>
    <w:rsid w:val="00EF7112"/>
    <w:rsid w:val="00F05C25"/>
    <w:rsid w:val="00F07812"/>
    <w:rsid w:val="00F16AB3"/>
    <w:rsid w:val="00F223D0"/>
    <w:rsid w:val="00F235A0"/>
    <w:rsid w:val="00F23AC5"/>
    <w:rsid w:val="00F26419"/>
    <w:rsid w:val="00F34E7C"/>
    <w:rsid w:val="00F3724D"/>
    <w:rsid w:val="00F37B82"/>
    <w:rsid w:val="00F40478"/>
    <w:rsid w:val="00F408B9"/>
    <w:rsid w:val="00F408D9"/>
    <w:rsid w:val="00F51E2A"/>
    <w:rsid w:val="00F52A71"/>
    <w:rsid w:val="00F538E4"/>
    <w:rsid w:val="00F5405B"/>
    <w:rsid w:val="00F54B0C"/>
    <w:rsid w:val="00F56991"/>
    <w:rsid w:val="00F61222"/>
    <w:rsid w:val="00F642A9"/>
    <w:rsid w:val="00F65971"/>
    <w:rsid w:val="00F66202"/>
    <w:rsid w:val="00F66E70"/>
    <w:rsid w:val="00F71C68"/>
    <w:rsid w:val="00F728BC"/>
    <w:rsid w:val="00F72DE0"/>
    <w:rsid w:val="00F744FD"/>
    <w:rsid w:val="00F75F34"/>
    <w:rsid w:val="00F824DA"/>
    <w:rsid w:val="00F832D1"/>
    <w:rsid w:val="00F84B31"/>
    <w:rsid w:val="00F85D92"/>
    <w:rsid w:val="00F94870"/>
    <w:rsid w:val="00F952B6"/>
    <w:rsid w:val="00FA094E"/>
    <w:rsid w:val="00FA3584"/>
    <w:rsid w:val="00FB0359"/>
    <w:rsid w:val="00FB10B2"/>
    <w:rsid w:val="00FB1B16"/>
    <w:rsid w:val="00FC0029"/>
    <w:rsid w:val="00FC44DB"/>
    <w:rsid w:val="00FD439F"/>
    <w:rsid w:val="00FD5913"/>
    <w:rsid w:val="00FD593B"/>
    <w:rsid w:val="00FE033C"/>
    <w:rsid w:val="00FE0B2C"/>
    <w:rsid w:val="00FE5AD2"/>
    <w:rsid w:val="00FF44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lock Text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02D84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28239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rsid w:val="00402D84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02D84"/>
    <w:rPr>
      <w:rFonts w:cs="Times New Roman"/>
      <w:b/>
      <w:bCs/>
    </w:rPr>
  </w:style>
  <w:style w:type="paragraph" w:customStyle="1" w:styleId="UMTretekstu">
    <w:name w:val="UM_Treść tekstu"/>
    <w:basedOn w:val="Normalny"/>
    <w:uiPriority w:val="99"/>
    <w:rsid w:val="00402D84"/>
    <w:pPr>
      <w:widowControl w:val="0"/>
      <w:autoSpaceDN w:val="0"/>
      <w:spacing w:after="0" w:line="240" w:lineRule="auto"/>
      <w:ind w:firstLine="552"/>
      <w:jc w:val="both"/>
      <w:textAlignment w:val="baseline"/>
    </w:pPr>
    <w:rPr>
      <w:rFonts w:ascii="Arial" w:hAnsi="Arial" w:cs="Tahoma"/>
      <w:kern w:val="3"/>
      <w:szCs w:val="24"/>
      <w:lang w:eastAsia="pl-PL"/>
    </w:rPr>
  </w:style>
  <w:style w:type="paragraph" w:styleId="Akapitzlist">
    <w:name w:val="List Paragraph"/>
    <w:basedOn w:val="Normalny"/>
    <w:qFormat/>
    <w:rsid w:val="00402D8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rsid w:val="004E22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4E2213"/>
    <w:rPr>
      <w:rFonts w:ascii="Segoe UI" w:hAnsi="Segoe UI" w:cs="Segoe UI"/>
      <w:sz w:val="18"/>
      <w:szCs w:val="18"/>
    </w:rPr>
  </w:style>
  <w:style w:type="paragraph" w:customStyle="1" w:styleId="UMnr">
    <w:name w:val="UM_nr§"/>
    <w:basedOn w:val="Normalny"/>
    <w:next w:val="Normalny"/>
    <w:uiPriority w:val="99"/>
    <w:rsid w:val="007B7DB1"/>
    <w:pPr>
      <w:keepNext/>
      <w:numPr>
        <w:numId w:val="6"/>
      </w:numPr>
      <w:autoSpaceDN w:val="0"/>
      <w:spacing w:before="276" w:after="138" w:line="240" w:lineRule="auto"/>
      <w:jc w:val="center"/>
      <w:textAlignment w:val="baseline"/>
    </w:pPr>
    <w:rPr>
      <w:rFonts w:ascii="Arial" w:hAnsi="Arial" w:cs="Tahoma"/>
      <w:kern w:val="3"/>
      <w:szCs w:val="24"/>
      <w:lang w:eastAsia="pl-PL"/>
    </w:rPr>
  </w:style>
  <w:style w:type="table" w:styleId="Tabela-Siatka">
    <w:name w:val="Table Grid"/>
    <w:basedOn w:val="Standardowy"/>
    <w:uiPriority w:val="99"/>
    <w:rsid w:val="007B7DB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body">
    <w:name w:val="Text body"/>
    <w:basedOn w:val="Normalny"/>
    <w:uiPriority w:val="99"/>
    <w:rsid w:val="002A56FE"/>
    <w:pPr>
      <w:autoSpaceDN w:val="0"/>
      <w:spacing w:after="0" w:line="240" w:lineRule="auto"/>
      <w:ind w:firstLine="283"/>
      <w:jc w:val="both"/>
      <w:textAlignment w:val="baseline"/>
    </w:pPr>
    <w:rPr>
      <w:rFonts w:ascii="Arial" w:hAnsi="Arial" w:cs="Tahoma"/>
      <w:kern w:val="3"/>
      <w:szCs w:val="24"/>
      <w:lang w:eastAsia="pl-PL"/>
    </w:rPr>
  </w:style>
  <w:style w:type="paragraph" w:customStyle="1" w:styleId="UM-Tretekstu">
    <w:name w:val="UM-Treść tekstu"/>
    <w:basedOn w:val="Normalny"/>
    <w:uiPriority w:val="99"/>
    <w:rsid w:val="002A56FE"/>
    <w:pPr>
      <w:autoSpaceDN w:val="0"/>
      <w:spacing w:after="0" w:line="240" w:lineRule="auto"/>
      <w:jc w:val="both"/>
      <w:textAlignment w:val="baseline"/>
    </w:pPr>
    <w:rPr>
      <w:rFonts w:ascii="Arial" w:hAnsi="Arial" w:cs="Tahoma"/>
      <w:kern w:val="3"/>
      <w:szCs w:val="24"/>
      <w:lang w:eastAsia="pl-PL"/>
    </w:rPr>
  </w:style>
  <w:style w:type="paragraph" w:customStyle="1" w:styleId="UM-Podpisy">
    <w:name w:val="UM-Podpisy"/>
    <w:basedOn w:val="Normalny"/>
    <w:uiPriority w:val="99"/>
    <w:rsid w:val="002A56FE"/>
    <w:pPr>
      <w:keepNext/>
      <w:widowControl w:val="0"/>
      <w:tabs>
        <w:tab w:val="center" w:pos="2268"/>
        <w:tab w:val="center" w:pos="7370"/>
      </w:tabs>
      <w:suppressAutoHyphens/>
      <w:autoSpaceDN w:val="0"/>
      <w:spacing w:after="0" w:line="240" w:lineRule="auto"/>
      <w:jc w:val="both"/>
      <w:textAlignment w:val="baseline"/>
    </w:pPr>
    <w:rPr>
      <w:rFonts w:ascii="Arial" w:hAnsi="Arial" w:cs="Tahoma"/>
      <w:kern w:val="3"/>
      <w:sz w:val="20"/>
      <w:szCs w:val="24"/>
      <w:lang w:eastAsia="pl-PL"/>
    </w:rPr>
  </w:style>
  <w:style w:type="paragraph" w:customStyle="1" w:styleId="UMTrepunktu">
    <w:name w:val="UM_Treść punktu"/>
    <w:basedOn w:val="UMTretekstu"/>
    <w:uiPriority w:val="99"/>
    <w:rsid w:val="002A56FE"/>
    <w:pPr>
      <w:ind w:firstLine="0"/>
    </w:pPr>
    <w:rPr>
      <w:kern w:val="0"/>
    </w:rPr>
  </w:style>
  <w:style w:type="character" w:customStyle="1" w:styleId="Zmieniony">
    <w:name w:val="Zmieniony"/>
    <w:uiPriority w:val="99"/>
    <w:rsid w:val="002A56FE"/>
    <w:rPr>
      <w:shd w:val="clear" w:color="auto" w:fill="FFFF66"/>
    </w:rPr>
  </w:style>
  <w:style w:type="paragraph" w:styleId="Nagwek">
    <w:name w:val="header"/>
    <w:basedOn w:val="Normalny"/>
    <w:link w:val="NagwekZnak"/>
    <w:uiPriority w:val="99"/>
    <w:rsid w:val="00307D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307DCC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rsid w:val="00307D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307DCC"/>
    <w:rPr>
      <w:rFonts w:ascii="Calibri" w:hAnsi="Calibri" w:cs="Times New Roman"/>
    </w:rPr>
  </w:style>
  <w:style w:type="numbering" w:customStyle="1" w:styleId="Numbering2">
    <w:name w:val="Numbering 2"/>
    <w:rsid w:val="004204A2"/>
    <w:pPr>
      <w:numPr>
        <w:numId w:val="6"/>
      </w:numPr>
    </w:pPr>
  </w:style>
  <w:style w:type="paragraph" w:customStyle="1" w:styleId="Bezodstpw1">
    <w:name w:val="Bez odstępów1"/>
    <w:rsid w:val="00C047B7"/>
    <w:pPr>
      <w:suppressAutoHyphens/>
      <w:spacing w:line="100" w:lineRule="atLeast"/>
    </w:pPr>
    <w:rPr>
      <w:rFonts w:eastAsia="SimSun"/>
      <w:lang w:eastAsia="ar-SA"/>
    </w:rPr>
  </w:style>
  <w:style w:type="paragraph" w:customStyle="1" w:styleId="Akapitzlist1">
    <w:name w:val="Akapit z listą1"/>
    <w:aliases w:val="Tytuł_procedury"/>
    <w:basedOn w:val="Normalny"/>
    <w:rsid w:val="00C047B7"/>
    <w:pPr>
      <w:widowControl w:val="0"/>
      <w:suppressAutoHyphens/>
      <w:spacing w:after="0" w:line="100" w:lineRule="atLeast"/>
      <w:ind w:left="720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rsid w:val="0028239E"/>
    <w:rPr>
      <w:rFonts w:ascii="Arial" w:hAnsi="Arial" w:cs="Arial"/>
      <w:b/>
      <w:bCs/>
      <w:kern w:val="32"/>
      <w:sz w:val="32"/>
      <w:szCs w:val="32"/>
      <w:lang w:eastAsia="en-US"/>
    </w:rPr>
  </w:style>
  <w:style w:type="paragraph" w:styleId="Tekstpodstawowy2">
    <w:name w:val="Body Text 2"/>
    <w:basedOn w:val="Normalny"/>
    <w:link w:val="Tekstpodstawowy2Znak"/>
    <w:uiPriority w:val="99"/>
    <w:rsid w:val="00844869"/>
    <w:pPr>
      <w:suppressAutoHyphens/>
      <w:spacing w:after="120" w:line="48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844869"/>
    <w:rPr>
      <w:rFonts w:ascii="Times New Roman" w:hAnsi="Times New Roman"/>
      <w:sz w:val="24"/>
      <w:szCs w:val="24"/>
      <w:lang w:eastAsia="ar-SA"/>
    </w:rPr>
  </w:style>
  <w:style w:type="paragraph" w:styleId="Tekstblokowy">
    <w:name w:val="Block Text"/>
    <w:basedOn w:val="Normalny"/>
    <w:rsid w:val="006742F2"/>
    <w:pPr>
      <w:widowControl w:val="0"/>
      <w:autoSpaceDE w:val="0"/>
      <w:autoSpaceDN w:val="0"/>
      <w:adjustRightInd w:val="0"/>
      <w:spacing w:before="220" w:after="0" w:line="240" w:lineRule="auto"/>
      <w:ind w:left="80" w:right="-23" w:hanging="100"/>
      <w:jc w:val="both"/>
    </w:pPr>
    <w:rPr>
      <w:rFonts w:ascii="Times New Roman" w:eastAsia="Times New Roman" w:hAnsi="Times New Roman"/>
      <w:sz w:val="24"/>
      <w:szCs w:val="12"/>
      <w:lang w:eastAsia="pl-PL"/>
    </w:rPr>
  </w:style>
  <w:style w:type="paragraph" w:customStyle="1" w:styleId="WW-Tekstkomentarza">
    <w:name w:val="WW-Tekst komentarza"/>
    <w:basedOn w:val="Normalny"/>
    <w:rsid w:val="006742F2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D591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D5913"/>
    <w:rPr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D5913"/>
    <w:rPr>
      <w:vertAlign w:val="superscript"/>
    </w:rPr>
  </w:style>
  <w:style w:type="character" w:customStyle="1" w:styleId="e24kjd">
    <w:name w:val="e24kjd"/>
    <w:basedOn w:val="Domylnaczcionkaakapitu"/>
    <w:rsid w:val="006E1FBE"/>
  </w:style>
  <w:style w:type="character" w:customStyle="1" w:styleId="product-variant-value">
    <w:name w:val="product-variant-value"/>
    <w:basedOn w:val="Domylnaczcionkaakapitu"/>
    <w:rsid w:val="0053008A"/>
  </w:style>
  <w:style w:type="character" w:customStyle="1" w:styleId="product-variant-name">
    <w:name w:val="product-variant-name"/>
    <w:basedOn w:val="Domylnaczcionkaakapitu"/>
    <w:rsid w:val="00EB732C"/>
  </w:style>
  <w:style w:type="character" w:styleId="Hipercze">
    <w:name w:val="Hyperlink"/>
    <w:basedOn w:val="Domylnaczcionkaakapitu"/>
    <w:uiPriority w:val="99"/>
    <w:unhideWhenUsed/>
    <w:rsid w:val="00B71FF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lock Text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02D84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28239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rsid w:val="00402D84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02D84"/>
    <w:rPr>
      <w:rFonts w:cs="Times New Roman"/>
      <w:b/>
      <w:bCs/>
    </w:rPr>
  </w:style>
  <w:style w:type="paragraph" w:customStyle="1" w:styleId="UMTretekstu">
    <w:name w:val="UM_Treść tekstu"/>
    <w:basedOn w:val="Normalny"/>
    <w:uiPriority w:val="99"/>
    <w:rsid w:val="00402D84"/>
    <w:pPr>
      <w:widowControl w:val="0"/>
      <w:autoSpaceDN w:val="0"/>
      <w:spacing w:after="0" w:line="240" w:lineRule="auto"/>
      <w:ind w:firstLine="552"/>
      <w:jc w:val="both"/>
      <w:textAlignment w:val="baseline"/>
    </w:pPr>
    <w:rPr>
      <w:rFonts w:ascii="Arial" w:hAnsi="Arial" w:cs="Tahoma"/>
      <w:kern w:val="3"/>
      <w:szCs w:val="24"/>
      <w:lang w:eastAsia="pl-PL"/>
    </w:rPr>
  </w:style>
  <w:style w:type="paragraph" w:styleId="Akapitzlist">
    <w:name w:val="List Paragraph"/>
    <w:basedOn w:val="Normalny"/>
    <w:qFormat/>
    <w:rsid w:val="00402D8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rsid w:val="004E22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4E2213"/>
    <w:rPr>
      <w:rFonts w:ascii="Segoe UI" w:hAnsi="Segoe UI" w:cs="Segoe UI"/>
      <w:sz w:val="18"/>
      <w:szCs w:val="18"/>
    </w:rPr>
  </w:style>
  <w:style w:type="paragraph" w:customStyle="1" w:styleId="UMnr">
    <w:name w:val="UM_nr§"/>
    <w:basedOn w:val="Normalny"/>
    <w:next w:val="Normalny"/>
    <w:uiPriority w:val="99"/>
    <w:rsid w:val="007B7DB1"/>
    <w:pPr>
      <w:keepNext/>
      <w:numPr>
        <w:numId w:val="6"/>
      </w:numPr>
      <w:autoSpaceDN w:val="0"/>
      <w:spacing w:before="276" w:after="138" w:line="240" w:lineRule="auto"/>
      <w:jc w:val="center"/>
      <w:textAlignment w:val="baseline"/>
    </w:pPr>
    <w:rPr>
      <w:rFonts w:ascii="Arial" w:hAnsi="Arial" w:cs="Tahoma"/>
      <w:kern w:val="3"/>
      <w:szCs w:val="24"/>
      <w:lang w:eastAsia="pl-PL"/>
    </w:rPr>
  </w:style>
  <w:style w:type="table" w:styleId="Tabela-Siatka">
    <w:name w:val="Table Grid"/>
    <w:basedOn w:val="Standardowy"/>
    <w:uiPriority w:val="99"/>
    <w:rsid w:val="007B7DB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body">
    <w:name w:val="Text body"/>
    <w:basedOn w:val="Normalny"/>
    <w:uiPriority w:val="99"/>
    <w:rsid w:val="002A56FE"/>
    <w:pPr>
      <w:autoSpaceDN w:val="0"/>
      <w:spacing w:after="0" w:line="240" w:lineRule="auto"/>
      <w:ind w:firstLine="283"/>
      <w:jc w:val="both"/>
      <w:textAlignment w:val="baseline"/>
    </w:pPr>
    <w:rPr>
      <w:rFonts w:ascii="Arial" w:hAnsi="Arial" w:cs="Tahoma"/>
      <w:kern w:val="3"/>
      <w:szCs w:val="24"/>
      <w:lang w:eastAsia="pl-PL"/>
    </w:rPr>
  </w:style>
  <w:style w:type="paragraph" w:customStyle="1" w:styleId="UM-Tretekstu">
    <w:name w:val="UM-Treść tekstu"/>
    <w:basedOn w:val="Normalny"/>
    <w:uiPriority w:val="99"/>
    <w:rsid w:val="002A56FE"/>
    <w:pPr>
      <w:autoSpaceDN w:val="0"/>
      <w:spacing w:after="0" w:line="240" w:lineRule="auto"/>
      <w:jc w:val="both"/>
      <w:textAlignment w:val="baseline"/>
    </w:pPr>
    <w:rPr>
      <w:rFonts w:ascii="Arial" w:hAnsi="Arial" w:cs="Tahoma"/>
      <w:kern w:val="3"/>
      <w:szCs w:val="24"/>
      <w:lang w:eastAsia="pl-PL"/>
    </w:rPr>
  </w:style>
  <w:style w:type="paragraph" w:customStyle="1" w:styleId="UM-Podpisy">
    <w:name w:val="UM-Podpisy"/>
    <w:basedOn w:val="Normalny"/>
    <w:uiPriority w:val="99"/>
    <w:rsid w:val="002A56FE"/>
    <w:pPr>
      <w:keepNext/>
      <w:widowControl w:val="0"/>
      <w:tabs>
        <w:tab w:val="center" w:pos="2268"/>
        <w:tab w:val="center" w:pos="7370"/>
      </w:tabs>
      <w:suppressAutoHyphens/>
      <w:autoSpaceDN w:val="0"/>
      <w:spacing w:after="0" w:line="240" w:lineRule="auto"/>
      <w:jc w:val="both"/>
      <w:textAlignment w:val="baseline"/>
    </w:pPr>
    <w:rPr>
      <w:rFonts w:ascii="Arial" w:hAnsi="Arial" w:cs="Tahoma"/>
      <w:kern w:val="3"/>
      <w:sz w:val="20"/>
      <w:szCs w:val="24"/>
      <w:lang w:eastAsia="pl-PL"/>
    </w:rPr>
  </w:style>
  <w:style w:type="paragraph" w:customStyle="1" w:styleId="UMTrepunktu">
    <w:name w:val="UM_Treść punktu"/>
    <w:basedOn w:val="UMTretekstu"/>
    <w:uiPriority w:val="99"/>
    <w:rsid w:val="002A56FE"/>
    <w:pPr>
      <w:ind w:firstLine="0"/>
    </w:pPr>
    <w:rPr>
      <w:kern w:val="0"/>
    </w:rPr>
  </w:style>
  <w:style w:type="character" w:customStyle="1" w:styleId="Zmieniony">
    <w:name w:val="Zmieniony"/>
    <w:uiPriority w:val="99"/>
    <w:rsid w:val="002A56FE"/>
    <w:rPr>
      <w:shd w:val="clear" w:color="auto" w:fill="FFFF66"/>
    </w:rPr>
  </w:style>
  <w:style w:type="paragraph" w:styleId="Nagwek">
    <w:name w:val="header"/>
    <w:basedOn w:val="Normalny"/>
    <w:link w:val="NagwekZnak"/>
    <w:uiPriority w:val="99"/>
    <w:rsid w:val="00307D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307DCC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rsid w:val="00307D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307DCC"/>
    <w:rPr>
      <w:rFonts w:ascii="Calibri" w:hAnsi="Calibri" w:cs="Times New Roman"/>
    </w:rPr>
  </w:style>
  <w:style w:type="numbering" w:customStyle="1" w:styleId="Numbering2">
    <w:name w:val="Numbering 2"/>
    <w:rsid w:val="004204A2"/>
    <w:pPr>
      <w:numPr>
        <w:numId w:val="6"/>
      </w:numPr>
    </w:pPr>
  </w:style>
  <w:style w:type="paragraph" w:customStyle="1" w:styleId="Bezodstpw1">
    <w:name w:val="Bez odstępów1"/>
    <w:rsid w:val="00C047B7"/>
    <w:pPr>
      <w:suppressAutoHyphens/>
      <w:spacing w:line="100" w:lineRule="atLeast"/>
    </w:pPr>
    <w:rPr>
      <w:rFonts w:eastAsia="SimSun"/>
      <w:lang w:eastAsia="ar-SA"/>
    </w:rPr>
  </w:style>
  <w:style w:type="paragraph" w:customStyle="1" w:styleId="Akapitzlist1">
    <w:name w:val="Akapit z listą1"/>
    <w:aliases w:val="Tytuł_procedury"/>
    <w:basedOn w:val="Normalny"/>
    <w:rsid w:val="00C047B7"/>
    <w:pPr>
      <w:widowControl w:val="0"/>
      <w:suppressAutoHyphens/>
      <w:spacing w:after="0" w:line="100" w:lineRule="atLeast"/>
      <w:ind w:left="720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rsid w:val="0028239E"/>
    <w:rPr>
      <w:rFonts w:ascii="Arial" w:hAnsi="Arial" w:cs="Arial"/>
      <w:b/>
      <w:bCs/>
      <w:kern w:val="32"/>
      <w:sz w:val="32"/>
      <w:szCs w:val="32"/>
      <w:lang w:eastAsia="en-US"/>
    </w:rPr>
  </w:style>
  <w:style w:type="paragraph" w:styleId="Tekstpodstawowy2">
    <w:name w:val="Body Text 2"/>
    <w:basedOn w:val="Normalny"/>
    <w:link w:val="Tekstpodstawowy2Znak"/>
    <w:uiPriority w:val="99"/>
    <w:rsid w:val="00844869"/>
    <w:pPr>
      <w:suppressAutoHyphens/>
      <w:spacing w:after="120" w:line="48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844869"/>
    <w:rPr>
      <w:rFonts w:ascii="Times New Roman" w:hAnsi="Times New Roman"/>
      <w:sz w:val="24"/>
      <w:szCs w:val="24"/>
      <w:lang w:eastAsia="ar-SA"/>
    </w:rPr>
  </w:style>
  <w:style w:type="paragraph" w:styleId="Tekstblokowy">
    <w:name w:val="Block Text"/>
    <w:basedOn w:val="Normalny"/>
    <w:rsid w:val="006742F2"/>
    <w:pPr>
      <w:widowControl w:val="0"/>
      <w:autoSpaceDE w:val="0"/>
      <w:autoSpaceDN w:val="0"/>
      <w:adjustRightInd w:val="0"/>
      <w:spacing w:before="220" w:after="0" w:line="240" w:lineRule="auto"/>
      <w:ind w:left="80" w:right="-23" w:hanging="100"/>
      <w:jc w:val="both"/>
    </w:pPr>
    <w:rPr>
      <w:rFonts w:ascii="Times New Roman" w:eastAsia="Times New Roman" w:hAnsi="Times New Roman"/>
      <w:sz w:val="24"/>
      <w:szCs w:val="12"/>
      <w:lang w:eastAsia="pl-PL"/>
    </w:rPr>
  </w:style>
  <w:style w:type="paragraph" w:customStyle="1" w:styleId="WW-Tekstkomentarza">
    <w:name w:val="WW-Tekst komentarza"/>
    <w:basedOn w:val="Normalny"/>
    <w:rsid w:val="006742F2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D591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D5913"/>
    <w:rPr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D5913"/>
    <w:rPr>
      <w:vertAlign w:val="superscript"/>
    </w:rPr>
  </w:style>
  <w:style w:type="character" w:customStyle="1" w:styleId="e24kjd">
    <w:name w:val="e24kjd"/>
    <w:basedOn w:val="Domylnaczcionkaakapitu"/>
    <w:rsid w:val="006E1FBE"/>
  </w:style>
  <w:style w:type="character" w:customStyle="1" w:styleId="product-variant-value">
    <w:name w:val="product-variant-value"/>
    <w:basedOn w:val="Domylnaczcionkaakapitu"/>
    <w:rsid w:val="0053008A"/>
  </w:style>
  <w:style w:type="character" w:customStyle="1" w:styleId="product-variant-name">
    <w:name w:val="product-variant-name"/>
    <w:basedOn w:val="Domylnaczcionkaakapitu"/>
    <w:rsid w:val="00EB732C"/>
  </w:style>
  <w:style w:type="character" w:styleId="Hipercze">
    <w:name w:val="Hyperlink"/>
    <w:basedOn w:val="Domylnaczcionkaakapitu"/>
    <w:uiPriority w:val="99"/>
    <w:unhideWhenUsed/>
    <w:rsid w:val="00B71F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71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1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6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2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6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9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2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2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9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0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2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9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9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6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6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5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9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1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9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yperlink" Target="mailto:sekretariat@bursa5.lublin.e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5656A-83ED-4342-9A05-9D91553B6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2024</Words>
  <Characters>12150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4</vt:lpstr>
    </vt:vector>
  </TitlesOfParts>
  <Company/>
  <LinksUpToDate>false</LinksUpToDate>
  <CharactersWithSpaces>14146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4</dc:title>
  <dc:creator>User</dc:creator>
  <cp:lastModifiedBy>sekretariat</cp:lastModifiedBy>
  <cp:revision>3</cp:revision>
  <cp:lastPrinted>2019-11-27T06:00:00Z</cp:lastPrinted>
  <dcterms:created xsi:type="dcterms:W3CDTF">2019-11-27T13:10:00Z</dcterms:created>
  <dcterms:modified xsi:type="dcterms:W3CDTF">2019-11-27T13:12:00Z</dcterms:modified>
</cp:coreProperties>
</file>